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E51" w:rsidRPr="00822A8C" w:rsidRDefault="00277FC6" w:rsidP="00E77E51">
      <w:pPr>
        <w:jc w:val="center"/>
        <w:rPr>
          <w:rFonts w:asciiTheme="majorHAnsi" w:hAnsiTheme="majorHAnsi"/>
          <w:b/>
          <w:i/>
          <w:color w:val="FF0000"/>
          <w:sz w:val="28"/>
          <w:szCs w:val="32"/>
        </w:rPr>
      </w:pPr>
      <w:r>
        <w:rPr>
          <w:rFonts w:asciiTheme="majorHAnsi" w:hAnsiTheme="majorHAnsi"/>
          <w:b/>
          <w:i/>
          <w:color w:val="FF0000"/>
          <w:sz w:val="28"/>
          <w:szCs w:val="32"/>
        </w:rPr>
        <w:t xml:space="preserve">Муниципальное </w:t>
      </w:r>
      <w:r w:rsidR="00E77E51">
        <w:rPr>
          <w:rFonts w:asciiTheme="majorHAnsi" w:hAnsiTheme="majorHAnsi"/>
          <w:b/>
          <w:i/>
          <w:color w:val="FF0000"/>
          <w:sz w:val="28"/>
          <w:szCs w:val="32"/>
        </w:rPr>
        <w:t>казенн</w:t>
      </w:r>
      <w:r w:rsidR="00E77E51" w:rsidRPr="00822A8C">
        <w:rPr>
          <w:rFonts w:asciiTheme="majorHAnsi" w:hAnsiTheme="majorHAnsi"/>
          <w:b/>
          <w:i/>
          <w:color w:val="FF0000"/>
          <w:sz w:val="28"/>
          <w:szCs w:val="32"/>
        </w:rPr>
        <w:t>ое общеобразовательное учреждение</w:t>
      </w:r>
    </w:p>
    <w:p w:rsidR="00E77E51" w:rsidRPr="002A6879" w:rsidRDefault="003C612C" w:rsidP="00E77E51">
      <w:pPr>
        <w:jc w:val="center"/>
        <w:rPr>
          <w:rFonts w:asciiTheme="majorHAnsi" w:hAnsiTheme="majorHAnsi"/>
          <w:b/>
          <w:i/>
          <w:color w:val="FF0000"/>
          <w:sz w:val="32"/>
          <w:szCs w:val="32"/>
        </w:rPr>
      </w:pPr>
      <w:r>
        <w:rPr>
          <w:rFonts w:asciiTheme="majorHAnsi" w:hAnsiTheme="majorHAnsi"/>
          <w:b/>
          <w:i/>
          <w:color w:val="FF0000"/>
          <w:sz w:val="32"/>
          <w:szCs w:val="32"/>
        </w:rPr>
        <w:t>«Ленинаульская СОШ№2»</w:t>
      </w:r>
    </w:p>
    <w:p w:rsidR="00E77E51" w:rsidRPr="002A6879" w:rsidRDefault="00E77E51" w:rsidP="00E77E51">
      <w:pPr>
        <w:rPr>
          <w:rFonts w:asciiTheme="majorHAnsi" w:hAnsiTheme="majorHAnsi"/>
          <w:sz w:val="28"/>
          <w:szCs w:val="28"/>
        </w:rPr>
      </w:pPr>
    </w:p>
    <w:tbl>
      <w:tblPr>
        <w:tblW w:w="327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8"/>
        <w:gridCol w:w="3564"/>
      </w:tblGrid>
      <w:tr w:rsidR="003C612C" w:rsidRPr="002A6879" w:rsidTr="003C612C">
        <w:trPr>
          <w:trHeight w:val="3237"/>
          <w:jc w:val="center"/>
        </w:trPr>
        <w:tc>
          <w:tcPr>
            <w:tcW w:w="2392" w:type="pct"/>
          </w:tcPr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  <w:b/>
              </w:rPr>
            </w:pPr>
            <w:r w:rsidRPr="002A6879">
              <w:rPr>
                <w:rFonts w:asciiTheme="majorHAnsi" w:hAnsiTheme="majorHAnsi"/>
                <w:b/>
              </w:rPr>
              <w:t>«Согласовано»</w:t>
            </w:r>
          </w:p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</w:rPr>
            </w:pPr>
            <w:r w:rsidRPr="002A6879">
              <w:rPr>
                <w:rFonts w:asciiTheme="majorHAnsi" w:hAnsiTheme="majorHAnsi"/>
              </w:rPr>
              <w:t>Заместитель директора по УВР</w:t>
            </w:r>
          </w:p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</w:rPr>
            </w:pPr>
          </w:p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</w:rPr>
            </w:pPr>
          </w:p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</w:rPr>
            </w:pPr>
          </w:p>
          <w:p w:rsidR="003C612C" w:rsidRPr="002A6879" w:rsidRDefault="003C612C" w:rsidP="00D916BD">
            <w:pPr>
              <w:tabs>
                <w:tab w:val="left" w:pos="9288"/>
              </w:tabs>
              <w:rPr>
                <w:rFonts w:asciiTheme="majorHAnsi" w:hAnsiTheme="majorHAnsi"/>
                <w:u w:val="single"/>
              </w:rPr>
            </w:pPr>
            <w:r w:rsidRPr="002A6879">
              <w:rPr>
                <w:rFonts w:asciiTheme="majorHAnsi" w:hAnsiTheme="majorHAnsi"/>
              </w:rPr>
              <w:t>_________</w:t>
            </w:r>
            <w:r>
              <w:rPr>
                <w:rFonts w:asciiTheme="majorHAnsi" w:hAnsiTheme="majorHAnsi"/>
              </w:rPr>
              <w:t>_</w:t>
            </w:r>
            <w:r w:rsidRPr="002A6879">
              <w:rPr>
                <w:rFonts w:asciiTheme="majorHAnsi" w:hAnsiTheme="majorHAnsi"/>
              </w:rPr>
              <w:t>_/</w:t>
            </w:r>
            <w:r>
              <w:rPr>
                <w:rFonts w:asciiTheme="majorHAnsi" w:hAnsiTheme="majorHAnsi"/>
              </w:rPr>
              <w:t>Джамаева П.М</w:t>
            </w:r>
            <w:r w:rsidRPr="002A6879">
              <w:rPr>
                <w:rFonts w:asciiTheme="majorHAnsi" w:hAnsiTheme="majorHAnsi"/>
              </w:rPr>
              <w:t>./</w:t>
            </w:r>
          </w:p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</w:rPr>
            </w:pPr>
          </w:p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</w:rPr>
            </w:pPr>
          </w:p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</w:rPr>
            </w:pPr>
            <w:r w:rsidRPr="002A6879">
              <w:rPr>
                <w:rFonts w:asciiTheme="majorHAnsi" w:hAnsiTheme="majorHAnsi"/>
              </w:rPr>
              <w:t>«_____»_________</w:t>
            </w:r>
            <w:r>
              <w:rPr>
                <w:rFonts w:asciiTheme="majorHAnsi" w:hAnsiTheme="majorHAnsi"/>
              </w:rPr>
              <w:t>__</w:t>
            </w:r>
            <w:r w:rsidRPr="002A6879">
              <w:rPr>
                <w:rFonts w:asciiTheme="majorHAnsi" w:hAnsiTheme="majorHAnsi"/>
              </w:rPr>
              <w:t>___20_</w:t>
            </w:r>
            <w:r>
              <w:rPr>
                <w:rFonts w:asciiTheme="majorHAnsi" w:hAnsiTheme="majorHAnsi"/>
              </w:rPr>
              <w:t>_</w:t>
            </w:r>
            <w:r w:rsidRPr="002A6879">
              <w:rPr>
                <w:rFonts w:asciiTheme="majorHAnsi" w:hAnsiTheme="majorHAnsi"/>
              </w:rPr>
              <w:t>__г.</w:t>
            </w:r>
          </w:p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2608" w:type="pct"/>
          </w:tcPr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  <w:b/>
              </w:rPr>
            </w:pPr>
            <w:r w:rsidRPr="002A6879">
              <w:rPr>
                <w:rFonts w:asciiTheme="majorHAnsi" w:hAnsiTheme="majorHAnsi"/>
                <w:b/>
              </w:rPr>
              <w:t>«Утверждаю»</w:t>
            </w:r>
          </w:p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</w:rPr>
            </w:pPr>
            <w:r w:rsidRPr="002A6879">
              <w:rPr>
                <w:rFonts w:asciiTheme="majorHAnsi" w:hAnsiTheme="majorHAnsi"/>
              </w:rPr>
              <w:t xml:space="preserve">Директор </w:t>
            </w:r>
            <w:r>
              <w:rPr>
                <w:rFonts w:asciiTheme="majorHAnsi" w:hAnsiTheme="majorHAnsi"/>
              </w:rPr>
              <w:t xml:space="preserve">МКОУ </w:t>
            </w:r>
            <w:r w:rsidRPr="002A6879">
              <w:rPr>
                <w:rFonts w:asciiTheme="majorHAnsi" w:hAnsiTheme="majorHAnsi"/>
              </w:rPr>
              <w:t>ДМЛ</w:t>
            </w:r>
          </w:p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</w:rPr>
            </w:pPr>
          </w:p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</w:rPr>
            </w:pPr>
          </w:p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</w:rPr>
            </w:pPr>
            <w:r w:rsidRPr="002A6879">
              <w:rPr>
                <w:rFonts w:asciiTheme="majorHAnsi" w:hAnsiTheme="majorHAnsi"/>
              </w:rPr>
              <w:t>Приказ № ____ от</w:t>
            </w:r>
          </w:p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</w:rPr>
            </w:pPr>
          </w:p>
          <w:p w:rsidR="003C612C" w:rsidRPr="002A6879" w:rsidRDefault="003C612C" w:rsidP="00D916BD">
            <w:pPr>
              <w:tabs>
                <w:tab w:val="left" w:pos="9288"/>
              </w:tabs>
              <w:rPr>
                <w:rFonts w:asciiTheme="majorHAnsi" w:hAnsiTheme="majorHAnsi"/>
              </w:rPr>
            </w:pPr>
            <w:r w:rsidRPr="002A6879">
              <w:rPr>
                <w:rFonts w:asciiTheme="majorHAnsi" w:hAnsiTheme="majorHAnsi"/>
              </w:rPr>
              <w:t>______</w:t>
            </w:r>
            <w:r>
              <w:rPr>
                <w:rFonts w:asciiTheme="majorHAnsi" w:hAnsiTheme="majorHAnsi"/>
              </w:rPr>
              <w:t>___</w:t>
            </w:r>
            <w:r w:rsidRPr="002A6879">
              <w:rPr>
                <w:rFonts w:asciiTheme="majorHAnsi" w:hAnsiTheme="majorHAnsi"/>
              </w:rPr>
              <w:t>_</w:t>
            </w:r>
            <w:r>
              <w:rPr>
                <w:rFonts w:asciiTheme="majorHAnsi" w:hAnsiTheme="majorHAnsi"/>
              </w:rPr>
              <w:t>___</w:t>
            </w:r>
            <w:r w:rsidRPr="002A6879">
              <w:rPr>
                <w:rFonts w:asciiTheme="majorHAnsi" w:hAnsiTheme="majorHAnsi"/>
              </w:rPr>
              <w:t>/</w:t>
            </w:r>
            <w:r>
              <w:rPr>
                <w:rFonts w:asciiTheme="majorHAnsi" w:hAnsiTheme="majorHAnsi"/>
              </w:rPr>
              <w:t>Зияродинова Н.Р</w:t>
            </w:r>
            <w:r w:rsidRPr="002A6879">
              <w:rPr>
                <w:rFonts w:asciiTheme="majorHAnsi" w:hAnsiTheme="majorHAnsi"/>
              </w:rPr>
              <w:t>./</w:t>
            </w:r>
          </w:p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  <w:vertAlign w:val="superscript"/>
              </w:rPr>
            </w:pPr>
          </w:p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</w:rPr>
            </w:pPr>
          </w:p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</w:rPr>
            </w:pPr>
            <w:r w:rsidRPr="002A6879">
              <w:rPr>
                <w:rFonts w:asciiTheme="majorHAnsi" w:hAnsiTheme="majorHAnsi"/>
              </w:rPr>
              <w:t>«_____»_____</w:t>
            </w:r>
            <w:r>
              <w:rPr>
                <w:rFonts w:asciiTheme="majorHAnsi" w:hAnsiTheme="majorHAnsi"/>
              </w:rPr>
              <w:t>__</w:t>
            </w:r>
            <w:r w:rsidRPr="002A6879">
              <w:rPr>
                <w:rFonts w:asciiTheme="majorHAnsi" w:hAnsiTheme="majorHAnsi"/>
              </w:rPr>
              <w:t>_______20__</w:t>
            </w:r>
            <w:r>
              <w:rPr>
                <w:rFonts w:asciiTheme="majorHAnsi" w:hAnsiTheme="majorHAnsi"/>
              </w:rPr>
              <w:t>_</w:t>
            </w:r>
            <w:r w:rsidRPr="002A6879">
              <w:rPr>
                <w:rFonts w:asciiTheme="majorHAnsi" w:hAnsiTheme="majorHAnsi"/>
              </w:rPr>
              <w:t>_г.</w:t>
            </w:r>
          </w:p>
          <w:p w:rsidR="003C612C" w:rsidRPr="002A6879" w:rsidRDefault="003C612C" w:rsidP="00D916BD">
            <w:pPr>
              <w:tabs>
                <w:tab w:val="left" w:pos="9288"/>
              </w:tabs>
              <w:jc w:val="center"/>
              <w:rPr>
                <w:rFonts w:asciiTheme="majorHAnsi" w:hAnsiTheme="majorHAnsi"/>
              </w:rPr>
            </w:pPr>
          </w:p>
        </w:tc>
      </w:tr>
    </w:tbl>
    <w:p w:rsidR="00E77E51" w:rsidRPr="00CD7EDD" w:rsidRDefault="00E77E51" w:rsidP="00E77E51">
      <w:pPr>
        <w:rPr>
          <w:rFonts w:asciiTheme="majorHAnsi" w:hAnsiTheme="majorHAnsi"/>
          <w:sz w:val="16"/>
          <w:szCs w:val="20"/>
        </w:rPr>
      </w:pPr>
    </w:p>
    <w:p w:rsidR="00E77E51" w:rsidRPr="00CD7EDD" w:rsidRDefault="00E77E51" w:rsidP="00E77E51">
      <w:pPr>
        <w:rPr>
          <w:rFonts w:asciiTheme="majorHAnsi" w:hAnsiTheme="majorHAnsi"/>
          <w:sz w:val="16"/>
          <w:szCs w:val="20"/>
        </w:rPr>
      </w:pPr>
    </w:p>
    <w:p w:rsidR="00E77E51" w:rsidRPr="00CD7EDD" w:rsidRDefault="00E77E51" w:rsidP="00CD7EDD">
      <w:pPr>
        <w:jc w:val="center"/>
        <w:rPr>
          <w:rFonts w:asciiTheme="majorHAnsi" w:hAnsiTheme="majorHAnsi"/>
          <w:b/>
          <w:i/>
          <w:color w:val="0070C0"/>
          <w:sz w:val="36"/>
          <w:szCs w:val="56"/>
        </w:rPr>
      </w:pPr>
      <w:r w:rsidRPr="00CD7EDD">
        <w:rPr>
          <w:rFonts w:asciiTheme="majorHAnsi" w:hAnsiTheme="majorHAnsi"/>
          <w:b/>
          <w:i/>
          <w:color w:val="0070C0"/>
          <w:sz w:val="36"/>
          <w:szCs w:val="56"/>
        </w:rPr>
        <w:t xml:space="preserve">Рабочая программа по </w:t>
      </w:r>
      <w:r w:rsidR="00CD7EDD" w:rsidRPr="00CD7EDD">
        <w:rPr>
          <w:rFonts w:asciiTheme="majorHAnsi" w:hAnsiTheme="majorHAnsi"/>
          <w:b/>
          <w:i/>
          <w:color w:val="0070C0"/>
          <w:sz w:val="36"/>
          <w:szCs w:val="56"/>
        </w:rPr>
        <w:t>национальным видам спорта</w:t>
      </w:r>
      <w:r w:rsidRPr="00CD7EDD">
        <w:rPr>
          <w:rFonts w:asciiTheme="majorHAnsi" w:hAnsiTheme="majorHAnsi"/>
          <w:b/>
          <w:i/>
          <w:color w:val="0070C0"/>
          <w:sz w:val="36"/>
          <w:szCs w:val="56"/>
        </w:rPr>
        <w:t xml:space="preserve"> для </w:t>
      </w:r>
      <w:r w:rsidR="00CD7EDD" w:rsidRPr="00CD7EDD">
        <w:rPr>
          <w:rFonts w:asciiTheme="majorHAnsi" w:hAnsiTheme="majorHAnsi"/>
          <w:b/>
          <w:i/>
          <w:color w:val="0070C0"/>
          <w:sz w:val="36"/>
          <w:szCs w:val="56"/>
        </w:rPr>
        <w:t xml:space="preserve">учащихся </w:t>
      </w:r>
      <w:r w:rsidR="00270176">
        <w:rPr>
          <w:rFonts w:asciiTheme="majorHAnsi" w:hAnsiTheme="majorHAnsi"/>
          <w:b/>
          <w:i/>
          <w:color w:val="0070C0"/>
          <w:sz w:val="36"/>
          <w:szCs w:val="56"/>
        </w:rPr>
        <w:t>8</w:t>
      </w:r>
      <w:r w:rsidR="00277FC6" w:rsidRPr="00CD7EDD">
        <w:rPr>
          <w:rFonts w:asciiTheme="majorHAnsi" w:hAnsiTheme="majorHAnsi"/>
          <w:b/>
          <w:i/>
          <w:color w:val="0070C0"/>
          <w:sz w:val="36"/>
          <w:szCs w:val="56"/>
        </w:rPr>
        <w:t>-11</w:t>
      </w:r>
      <w:r w:rsidRPr="00CD7EDD">
        <w:rPr>
          <w:rFonts w:asciiTheme="majorHAnsi" w:hAnsiTheme="majorHAnsi"/>
          <w:b/>
          <w:i/>
          <w:color w:val="0070C0"/>
          <w:sz w:val="36"/>
          <w:szCs w:val="56"/>
        </w:rPr>
        <w:t xml:space="preserve"> класс</w:t>
      </w:r>
      <w:r w:rsidR="00277FC6" w:rsidRPr="00CD7EDD">
        <w:rPr>
          <w:rFonts w:asciiTheme="majorHAnsi" w:hAnsiTheme="majorHAnsi"/>
          <w:b/>
          <w:i/>
          <w:color w:val="0070C0"/>
          <w:sz w:val="36"/>
          <w:szCs w:val="56"/>
        </w:rPr>
        <w:t>ов</w:t>
      </w:r>
      <w:r w:rsidRPr="00CD7EDD">
        <w:rPr>
          <w:rFonts w:asciiTheme="majorHAnsi" w:hAnsiTheme="majorHAnsi"/>
          <w:b/>
          <w:i/>
          <w:color w:val="0070C0"/>
          <w:sz w:val="36"/>
          <w:szCs w:val="56"/>
        </w:rPr>
        <w:t xml:space="preserve"> (</w:t>
      </w:r>
      <w:r w:rsidR="00277FC6" w:rsidRPr="00CD7EDD">
        <w:rPr>
          <w:rFonts w:asciiTheme="majorHAnsi" w:hAnsiTheme="majorHAnsi"/>
          <w:b/>
          <w:i/>
          <w:color w:val="0070C0"/>
          <w:sz w:val="36"/>
          <w:szCs w:val="56"/>
        </w:rPr>
        <w:t>два</w:t>
      </w:r>
      <w:r w:rsidRPr="00CD7EDD">
        <w:rPr>
          <w:rFonts w:asciiTheme="majorHAnsi" w:hAnsiTheme="majorHAnsi"/>
          <w:b/>
          <w:i/>
          <w:color w:val="0070C0"/>
          <w:sz w:val="36"/>
          <w:szCs w:val="56"/>
        </w:rPr>
        <w:t xml:space="preserve"> часа в неделю).</w:t>
      </w:r>
    </w:p>
    <w:p w:rsidR="00E77E51" w:rsidRPr="00D6234A" w:rsidRDefault="00E77E51" w:rsidP="00E77E51">
      <w:pPr>
        <w:rPr>
          <w:rFonts w:asciiTheme="majorHAnsi" w:hAnsiTheme="majorHAnsi"/>
          <w:sz w:val="28"/>
          <w:szCs w:val="28"/>
        </w:rPr>
      </w:pPr>
    </w:p>
    <w:p w:rsidR="00E77E51" w:rsidRDefault="00CD7EDD" w:rsidP="00A54260">
      <w:pPr>
        <w:tabs>
          <w:tab w:val="left" w:pos="1221"/>
        </w:tabs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019425" cy="2047875"/>
            <wp:effectExtent l="19050" t="0" r="9525" b="0"/>
            <wp:docPr id="14" name="Рисунок 14" descr="C:\Users\001\Desktop\IMG_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Desktop\IMG_89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019425" cy="2038350"/>
            <wp:effectExtent l="19050" t="0" r="9525" b="0"/>
            <wp:docPr id="15" name="Рисунок 15" descr="C:\Users\001\Desktop\IMG_8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Desktop\IMG_88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EDD" w:rsidRPr="00D6234A" w:rsidRDefault="00CD7EDD" w:rsidP="00A54260">
      <w:pPr>
        <w:tabs>
          <w:tab w:val="left" w:pos="1221"/>
        </w:tabs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086100" cy="1866900"/>
            <wp:effectExtent l="19050" t="0" r="0" b="0"/>
            <wp:docPr id="16" name="Рисунок 16" descr="C:\Users\001\Desktop\IMG_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Desktop\IMG_89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962275" cy="1866900"/>
            <wp:effectExtent l="19050" t="0" r="9525" b="0"/>
            <wp:docPr id="17" name="Рисунок 17" descr="C:\Users\001\Desktop\SL37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1\Desktop\SL3772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E51" w:rsidRDefault="00E77E51" w:rsidP="00E77E51">
      <w:pPr>
        <w:rPr>
          <w:rFonts w:asciiTheme="majorHAnsi" w:hAnsiTheme="majorHAnsi"/>
          <w:sz w:val="28"/>
          <w:szCs w:val="28"/>
        </w:rPr>
      </w:pPr>
      <w:r w:rsidRPr="00D6234A">
        <w:rPr>
          <w:rFonts w:asciiTheme="majorHAnsi" w:hAnsiTheme="majorHAnsi"/>
          <w:sz w:val="28"/>
          <w:szCs w:val="28"/>
        </w:rPr>
        <w:t xml:space="preserve">                                                                           </w:t>
      </w:r>
    </w:p>
    <w:p w:rsidR="00826976" w:rsidRDefault="00826976" w:rsidP="00826976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Составил:  учитель ФК </w:t>
      </w:r>
      <w:r w:rsidR="003C612C">
        <w:rPr>
          <w:rFonts w:asciiTheme="majorHAnsi" w:hAnsiTheme="majorHAnsi"/>
          <w:b/>
          <w:sz w:val="28"/>
          <w:szCs w:val="28"/>
        </w:rPr>
        <w:t>ЛСОШ№2</w:t>
      </w:r>
      <w:r>
        <w:rPr>
          <w:rFonts w:asciiTheme="majorHAnsi" w:hAnsiTheme="majorHAnsi"/>
          <w:b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826976" w:rsidRDefault="00826976" w:rsidP="00826976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</w:t>
      </w:r>
      <w:r w:rsidR="003C612C">
        <w:rPr>
          <w:rFonts w:asciiTheme="majorHAnsi" w:hAnsiTheme="majorHAnsi"/>
          <w:b/>
          <w:sz w:val="28"/>
          <w:szCs w:val="28"/>
        </w:rPr>
        <w:t>Умарасхабов И.А.</w:t>
      </w:r>
    </w:p>
    <w:p w:rsidR="00E77E51" w:rsidRDefault="00E77E51" w:rsidP="00E77E51">
      <w:pPr>
        <w:spacing w:after="240"/>
        <w:jc w:val="center"/>
        <w:rPr>
          <w:rFonts w:asciiTheme="majorHAnsi" w:hAnsiTheme="majorHAnsi"/>
          <w:b/>
          <w:i/>
          <w:color w:val="00B050"/>
          <w:sz w:val="10"/>
          <w:szCs w:val="10"/>
        </w:rPr>
      </w:pPr>
    </w:p>
    <w:p w:rsidR="00A159C5" w:rsidRPr="00A159C5" w:rsidRDefault="00A159C5" w:rsidP="00E77E51">
      <w:pPr>
        <w:spacing w:after="240"/>
        <w:jc w:val="center"/>
        <w:rPr>
          <w:rFonts w:asciiTheme="majorHAnsi" w:hAnsiTheme="majorHAnsi"/>
          <w:b/>
          <w:i/>
          <w:color w:val="00B050"/>
          <w:sz w:val="10"/>
          <w:szCs w:val="10"/>
        </w:rPr>
      </w:pPr>
    </w:p>
    <w:p w:rsidR="00A159C5" w:rsidRDefault="00A159C5" w:rsidP="00E77E51">
      <w:pPr>
        <w:spacing w:after="240"/>
        <w:jc w:val="center"/>
        <w:rPr>
          <w:rFonts w:asciiTheme="majorHAnsi" w:hAnsiTheme="majorHAnsi"/>
          <w:b/>
          <w:i/>
          <w:color w:val="00B050"/>
          <w:sz w:val="20"/>
          <w:szCs w:val="20"/>
        </w:rPr>
      </w:pPr>
    </w:p>
    <w:p w:rsidR="00E77E51" w:rsidRDefault="00E77E51" w:rsidP="00277FC6">
      <w:pPr>
        <w:spacing w:after="240"/>
        <w:jc w:val="center"/>
        <w:rPr>
          <w:rFonts w:asciiTheme="majorHAnsi" w:hAnsiTheme="majorHAnsi"/>
          <w:b/>
          <w:i/>
          <w:color w:val="FF0000"/>
          <w:sz w:val="40"/>
          <w:szCs w:val="28"/>
        </w:rPr>
      </w:pPr>
      <w:r w:rsidRPr="00992C02">
        <w:rPr>
          <w:rFonts w:asciiTheme="majorHAnsi" w:hAnsiTheme="majorHAnsi"/>
          <w:b/>
          <w:i/>
          <w:color w:val="FF0000"/>
          <w:sz w:val="40"/>
          <w:szCs w:val="28"/>
        </w:rPr>
        <w:t>201</w:t>
      </w:r>
      <w:r w:rsidR="003C612C">
        <w:rPr>
          <w:rFonts w:asciiTheme="majorHAnsi" w:hAnsiTheme="majorHAnsi"/>
          <w:b/>
          <w:i/>
          <w:color w:val="FF0000"/>
          <w:sz w:val="40"/>
          <w:szCs w:val="28"/>
        </w:rPr>
        <w:t>8</w:t>
      </w:r>
      <w:r>
        <w:rPr>
          <w:rFonts w:asciiTheme="majorHAnsi" w:hAnsiTheme="majorHAnsi"/>
          <w:b/>
          <w:i/>
          <w:color w:val="FF0000"/>
          <w:sz w:val="40"/>
          <w:szCs w:val="28"/>
        </w:rPr>
        <w:t>-</w:t>
      </w:r>
      <w:r w:rsidRPr="00992C02">
        <w:rPr>
          <w:rFonts w:asciiTheme="majorHAnsi" w:hAnsiTheme="majorHAnsi"/>
          <w:b/>
          <w:i/>
          <w:color w:val="FF0000"/>
          <w:sz w:val="40"/>
          <w:szCs w:val="28"/>
        </w:rPr>
        <w:t>201</w:t>
      </w:r>
      <w:r w:rsidR="003C612C">
        <w:rPr>
          <w:rFonts w:asciiTheme="majorHAnsi" w:hAnsiTheme="majorHAnsi"/>
          <w:b/>
          <w:i/>
          <w:color w:val="FF0000"/>
          <w:sz w:val="40"/>
          <w:szCs w:val="28"/>
        </w:rPr>
        <w:t>9</w:t>
      </w:r>
      <w:r w:rsidRPr="00992C02">
        <w:rPr>
          <w:rFonts w:asciiTheme="majorHAnsi" w:hAnsiTheme="majorHAnsi"/>
          <w:b/>
          <w:i/>
          <w:color w:val="FF0000"/>
          <w:sz w:val="40"/>
          <w:szCs w:val="28"/>
        </w:rPr>
        <w:t xml:space="preserve"> учебный год.</w:t>
      </w:r>
    </w:p>
    <w:p w:rsidR="00242B75" w:rsidRPr="00242B75" w:rsidRDefault="00242B75" w:rsidP="00242B75">
      <w:pPr>
        <w:jc w:val="center"/>
        <w:rPr>
          <w:rFonts w:asciiTheme="majorHAnsi" w:hAnsiTheme="majorHAnsi"/>
          <w:color w:val="FF0000"/>
          <w:sz w:val="28"/>
          <w:szCs w:val="28"/>
        </w:rPr>
      </w:pPr>
      <w:r w:rsidRPr="00242B75">
        <w:rPr>
          <w:rFonts w:asciiTheme="majorHAnsi" w:hAnsiTheme="majorHAnsi"/>
          <w:b/>
          <w:color w:val="FF0000"/>
          <w:sz w:val="28"/>
          <w:szCs w:val="28"/>
        </w:rPr>
        <w:lastRenderedPageBreak/>
        <w:t>Пояснительная записка</w:t>
      </w:r>
    </w:p>
    <w:p w:rsidR="00C03C16" w:rsidRPr="00C07359" w:rsidRDefault="00C03C16" w:rsidP="00C03C16">
      <w:pPr>
        <w:ind w:firstLine="426"/>
        <w:jc w:val="both"/>
        <w:rPr>
          <w:rFonts w:ascii="Cambria" w:hAnsi="Cambria"/>
        </w:rPr>
      </w:pPr>
      <w:r w:rsidRPr="00C07359">
        <w:rPr>
          <w:rFonts w:ascii="Cambria" w:hAnsi="Cambria"/>
        </w:rPr>
        <w:t xml:space="preserve">Рабочая программа внеурочных занятий по национальным видам спорта для </w:t>
      </w:r>
      <w:r>
        <w:rPr>
          <w:rFonts w:ascii="Cambria" w:hAnsi="Cambria"/>
        </w:rPr>
        <w:t>8-11</w:t>
      </w:r>
      <w:r w:rsidRPr="00C07359">
        <w:rPr>
          <w:rFonts w:ascii="Cambria" w:hAnsi="Cambria"/>
        </w:rPr>
        <w:t xml:space="preserve"> классов разработана на основе Региональной комплексной программы физического воспитания  учащихся основного общего образования (базовый уровень) с учетом требований федерального компонента государственного стандарта общего образования.</w:t>
      </w:r>
    </w:p>
    <w:p w:rsidR="00C03C16" w:rsidRPr="00C03C16" w:rsidRDefault="00C03C16" w:rsidP="00C03C16">
      <w:pPr>
        <w:ind w:firstLine="426"/>
        <w:jc w:val="both"/>
        <w:rPr>
          <w:rFonts w:ascii="Cambria" w:eastAsia="Calibri" w:hAnsi="Cambria"/>
          <w:color w:val="1A1A1A"/>
          <w:lang w:eastAsia="en-US"/>
        </w:rPr>
      </w:pPr>
      <w:r w:rsidRPr="00C07359">
        <w:rPr>
          <w:rFonts w:ascii="Cambria" w:eastAsia="Calibri" w:hAnsi="Cambria"/>
          <w:bCs/>
          <w:lang w:eastAsia="en-US"/>
        </w:rPr>
        <w:t xml:space="preserve">Образовательная программа </w:t>
      </w:r>
      <w:r w:rsidRPr="00E849D5">
        <w:rPr>
          <w:rFonts w:asciiTheme="majorHAnsi" w:eastAsia="Times New Roman" w:hAnsiTheme="majorHAnsi"/>
        </w:rPr>
        <w:t xml:space="preserve">«Национальные виды спорта» </w:t>
      </w:r>
      <w:r w:rsidRPr="00C07359">
        <w:rPr>
          <w:rFonts w:ascii="Cambria" w:eastAsia="Calibri" w:hAnsi="Cambria"/>
          <w:bCs/>
          <w:lang w:eastAsia="en-US"/>
        </w:rPr>
        <w:t>предназначена</w:t>
      </w:r>
      <w:r w:rsidRPr="00C07359">
        <w:rPr>
          <w:rFonts w:ascii="Cambria" w:eastAsia="Calibri" w:hAnsi="Cambria"/>
          <w:b/>
          <w:bCs/>
          <w:color w:val="008100"/>
          <w:lang w:eastAsia="en-US"/>
        </w:rPr>
        <w:t xml:space="preserve"> </w:t>
      </w:r>
      <w:r w:rsidRPr="00C07359">
        <w:rPr>
          <w:rFonts w:ascii="Cambria" w:eastAsia="Calibri" w:hAnsi="Cambria"/>
          <w:color w:val="1A1A1A"/>
          <w:lang w:eastAsia="en-US"/>
        </w:rPr>
        <w:t xml:space="preserve">для формирования  личности обучающихся </w:t>
      </w:r>
      <w:r>
        <w:rPr>
          <w:rFonts w:ascii="Cambria" w:eastAsia="Calibri" w:hAnsi="Cambria"/>
          <w:color w:val="1A1A1A"/>
          <w:lang w:eastAsia="en-US"/>
        </w:rPr>
        <w:t>старших</w:t>
      </w:r>
      <w:r w:rsidRPr="00C07359">
        <w:rPr>
          <w:rFonts w:ascii="Cambria" w:eastAsia="Calibri" w:hAnsi="Cambria"/>
          <w:color w:val="1A1A1A"/>
          <w:lang w:eastAsia="en-US"/>
        </w:rPr>
        <w:t xml:space="preserve"> классов общеобразовательной школы.</w:t>
      </w:r>
    </w:p>
    <w:p w:rsidR="00242B75" w:rsidRPr="002437DD" w:rsidRDefault="00C03C16" w:rsidP="00225326">
      <w:pPr>
        <w:ind w:firstLine="426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Национальные республики и </w:t>
      </w:r>
      <w:r w:rsidR="00242B75" w:rsidRPr="002437DD">
        <w:rPr>
          <w:rFonts w:asciiTheme="majorHAnsi" w:hAnsiTheme="majorHAnsi"/>
        </w:rPr>
        <w:t>округа Российской Федерации в своих концепция</w:t>
      </w:r>
      <w:r>
        <w:rPr>
          <w:rFonts w:asciiTheme="majorHAnsi" w:hAnsiTheme="majorHAnsi"/>
        </w:rPr>
        <w:t xml:space="preserve">х образования  предусматривают обучение и </w:t>
      </w:r>
      <w:r w:rsidR="00242B75" w:rsidRPr="002437DD">
        <w:rPr>
          <w:rFonts w:asciiTheme="majorHAnsi" w:hAnsiTheme="majorHAnsi"/>
        </w:rPr>
        <w:t>воспитание учащихся с учетом  менталитета своего народа. Сегодня, очевидно, что формирование  школы ХХ</w:t>
      </w:r>
      <w:r w:rsidR="00242B75" w:rsidRPr="002437DD">
        <w:rPr>
          <w:rFonts w:asciiTheme="majorHAnsi" w:hAnsiTheme="majorHAnsi"/>
          <w:lang w:val="en-US"/>
        </w:rPr>
        <w:t>I</w:t>
      </w:r>
      <w:r w:rsidR="00242B75" w:rsidRPr="002437DD">
        <w:rPr>
          <w:rFonts w:asciiTheme="majorHAnsi" w:hAnsiTheme="majorHAnsi"/>
        </w:rPr>
        <w:t xml:space="preserve"> века невозможно без глуб</w:t>
      </w:r>
      <w:r>
        <w:rPr>
          <w:rFonts w:asciiTheme="majorHAnsi" w:hAnsiTheme="majorHAnsi"/>
        </w:rPr>
        <w:t xml:space="preserve">окого изучения и использования национально-регионального </w:t>
      </w:r>
      <w:r w:rsidR="00242B75" w:rsidRPr="002437DD">
        <w:rPr>
          <w:rFonts w:asciiTheme="majorHAnsi" w:hAnsiTheme="majorHAnsi"/>
        </w:rPr>
        <w:t>компонента в системе образования и воспитания. В этом наш богатейший духовный, интеллектуальный ресурс, позволяющий  надеяться на оптимистические пер</w:t>
      </w:r>
      <w:r>
        <w:rPr>
          <w:rFonts w:asciiTheme="majorHAnsi" w:hAnsiTheme="majorHAnsi"/>
        </w:rPr>
        <w:t xml:space="preserve">спективы России. Одним из путей раскрытия подобного потенциала является введение </w:t>
      </w:r>
      <w:r w:rsidR="00242B75" w:rsidRPr="002437DD">
        <w:rPr>
          <w:rFonts w:asciiTheme="majorHAnsi" w:hAnsiTheme="majorHAnsi"/>
        </w:rPr>
        <w:t>национально-регионального компоне</w:t>
      </w:r>
      <w:r>
        <w:rPr>
          <w:rFonts w:asciiTheme="majorHAnsi" w:hAnsiTheme="majorHAnsi"/>
        </w:rPr>
        <w:t xml:space="preserve">нта в содержание образования. Включение </w:t>
      </w:r>
      <w:r w:rsidR="00242B75" w:rsidRPr="002437DD">
        <w:rPr>
          <w:rFonts w:asciiTheme="majorHAnsi" w:hAnsiTheme="majorHAnsi"/>
        </w:rPr>
        <w:t>национально-регионального компонента в программы учебных предметов для старших к</w:t>
      </w:r>
      <w:r>
        <w:rPr>
          <w:rFonts w:asciiTheme="majorHAnsi" w:hAnsiTheme="majorHAnsi"/>
        </w:rPr>
        <w:t xml:space="preserve">лассов применительно к нашему округу </w:t>
      </w:r>
      <w:r w:rsidR="00242B75" w:rsidRPr="002437DD">
        <w:rPr>
          <w:rFonts w:asciiTheme="majorHAnsi" w:hAnsiTheme="majorHAnsi"/>
        </w:rPr>
        <w:t>предполагает использование на уроках физической культуры и во  внеклассной работе традици</w:t>
      </w:r>
      <w:r>
        <w:rPr>
          <w:rFonts w:asciiTheme="majorHAnsi" w:hAnsiTheme="majorHAnsi"/>
        </w:rPr>
        <w:t xml:space="preserve">онного двигательного материала </w:t>
      </w:r>
      <w:r w:rsidR="00242B75">
        <w:rPr>
          <w:rFonts w:asciiTheme="majorHAnsi" w:hAnsiTheme="majorHAnsi"/>
        </w:rPr>
        <w:t>казбековцев</w:t>
      </w:r>
      <w:r w:rsidR="00242B75" w:rsidRPr="002437DD">
        <w:rPr>
          <w:rFonts w:asciiTheme="majorHAnsi" w:hAnsiTheme="majorHAnsi"/>
        </w:rPr>
        <w:t>, что играет существенную роль в нравственном, интеллектуальном, патриотическом,  эстетическом становлении  подрастающего поколения. Можно смело сказать, что физкультурное образование школьников в новой ситуации получает возможность  возрождения</w:t>
      </w:r>
      <w:r>
        <w:rPr>
          <w:rFonts w:asciiTheme="majorHAnsi" w:hAnsiTheme="majorHAnsi"/>
        </w:rPr>
        <w:t xml:space="preserve">  и развития подлинно народных традиций </w:t>
      </w:r>
      <w:r w:rsidR="00242B75" w:rsidRPr="002437DD">
        <w:rPr>
          <w:rFonts w:asciiTheme="majorHAnsi" w:hAnsiTheme="majorHAnsi"/>
        </w:rPr>
        <w:t>на основе их внед</w:t>
      </w:r>
      <w:r>
        <w:rPr>
          <w:rFonts w:asciiTheme="majorHAnsi" w:hAnsiTheme="majorHAnsi"/>
        </w:rPr>
        <w:t xml:space="preserve">рения в систему </w:t>
      </w:r>
      <w:r w:rsidR="00242B75" w:rsidRPr="002437DD">
        <w:rPr>
          <w:rFonts w:asciiTheme="majorHAnsi" w:hAnsiTheme="majorHAnsi"/>
        </w:rPr>
        <w:t>физического  воспитания.</w:t>
      </w:r>
    </w:p>
    <w:p w:rsidR="00242B75" w:rsidRPr="00225326" w:rsidRDefault="00242B75" w:rsidP="00225326">
      <w:pPr>
        <w:ind w:firstLine="426"/>
        <w:jc w:val="both"/>
        <w:rPr>
          <w:rFonts w:asciiTheme="majorHAnsi" w:hAnsiTheme="majorHAnsi"/>
        </w:rPr>
      </w:pPr>
      <w:r w:rsidRPr="002437DD">
        <w:rPr>
          <w:rFonts w:asciiTheme="majorHAnsi" w:hAnsiTheme="majorHAnsi"/>
        </w:rPr>
        <w:t xml:space="preserve"> Физич</w:t>
      </w:r>
      <w:r w:rsidR="00C03C16">
        <w:rPr>
          <w:rFonts w:asciiTheme="majorHAnsi" w:hAnsiTheme="majorHAnsi"/>
        </w:rPr>
        <w:t xml:space="preserve">еская культура индивида должна формироваться </w:t>
      </w:r>
      <w:r w:rsidRPr="002437DD">
        <w:rPr>
          <w:rFonts w:asciiTheme="majorHAnsi" w:hAnsiTheme="majorHAnsi"/>
        </w:rPr>
        <w:t>через нац</w:t>
      </w:r>
      <w:r w:rsidR="00C03C16">
        <w:rPr>
          <w:rFonts w:asciiTheme="majorHAnsi" w:hAnsiTheme="majorHAnsi"/>
        </w:rPr>
        <w:t xml:space="preserve">иональные традиции физического воспитания как часть общей </w:t>
      </w:r>
      <w:r w:rsidRPr="002437DD">
        <w:rPr>
          <w:rFonts w:asciiTheme="majorHAnsi" w:hAnsiTheme="majorHAnsi"/>
        </w:rPr>
        <w:t>этнической культуры личности. Из народной системы физической</w:t>
      </w:r>
      <w:r w:rsidR="00C03C16">
        <w:rPr>
          <w:rFonts w:asciiTheme="majorHAnsi" w:hAnsiTheme="majorHAnsi"/>
        </w:rPr>
        <w:t xml:space="preserve"> культуры следует перенять все </w:t>
      </w:r>
      <w:r w:rsidRPr="002437DD">
        <w:rPr>
          <w:rFonts w:asciiTheme="majorHAnsi" w:hAnsiTheme="majorHAnsi"/>
        </w:rPr>
        <w:t>лучшие, гуманные, мудрые ее достижения,  обогатить их</w:t>
      </w:r>
      <w:r w:rsidR="00C03C16">
        <w:rPr>
          <w:rFonts w:asciiTheme="majorHAnsi" w:hAnsiTheme="majorHAnsi"/>
        </w:rPr>
        <w:t xml:space="preserve"> опытом современной практики и методики </w:t>
      </w:r>
      <w:r w:rsidRPr="002437DD">
        <w:rPr>
          <w:rFonts w:asciiTheme="majorHAnsi" w:hAnsiTheme="majorHAnsi"/>
        </w:rPr>
        <w:t>физического воспитания.</w:t>
      </w:r>
    </w:p>
    <w:p w:rsidR="00242B75" w:rsidRPr="00225326" w:rsidRDefault="00242B75" w:rsidP="00225326">
      <w:pPr>
        <w:tabs>
          <w:tab w:val="left" w:pos="210"/>
        </w:tabs>
        <w:spacing w:after="240"/>
        <w:ind w:firstLine="426"/>
        <w:rPr>
          <w:rFonts w:asciiTheme="majorHAnsi" w:eastAsia="Times New Roman" w:hAnsiTheme="majorHAnsi"/>
        </w:rPr>
      </w:pPr>
      <w:r w:rsidRPr="00E849D5">
        <w:rPr>
          <w:rFonts w:asciiTheme="majorHAnsi" w:eastAsia="Times New Roman" w:hAnsiTheme="majorHAnsi"/>
        </w:rPr>
        <w:t>В объединения допускаются дети, не имеющ</w:t>
      </w:r>
      <w:r w:rsidR="00225326">
        <w:rPr>
          <w:rFonts w:asciiTheme="majorHAnsi" w:eastAsia="Times New Roman" w:hAnsiTheme="majorHAnsi"/>
        </w:rPr>
        <w:t xml:space="preserve">ие медицинских противопоказаний </w:t>
      </w:r>
      <w:r w:rsidRPr="00E849D5">
        <w:rPr>
          <w:rFonts w:asciiTheme="majorHAnsi" w:eastAsia="Times New Roman" w:hAnsiTheme="majorHAnsi"/>
        </w:rPr>
        <w:t>для занятий спортом.</w:t>
      </w:r>
      <w:r>
        <w:rPr>
          <w:rStyle w:val="FontStyle11"/>
          <w:rFonts w:asciiTheme="majorHAnsi" w:hAnsiTheme="majorHAnsi"/>
          <w:b/>
          <w:color w:val="FF0000"/>
          <w:sz w:val="40"/>
          <w:szCs w:val="28"/>
        </w:rPr>
        <w:tab/>
      </w:r>
    </w:p>
    <w:p w:rsidR="00242B75" w:rsidRPr="00047B94" w:rsidRDefault="00242B75" w:rsidP="00225326">
      <w:pPr>
        <w:ind w:firstLine="426"/>
        <w:jc w:val="both"/>
        <w:rPr>
          <w:rFonts w:ascii="Cambria" w:hAnsi="Cambria"/>
          <w:b/>
          <w:color w:val="FF0000"/>
          <w:u w:val="single"/>
        </w:rPr>
      </w:pPr>
      <w:r w:rsidRPr="00047B94">
        <w:rPr>
          <w:rFonts w:ascii="Cambria" w:hAnsi="Cambria"/>
          <w:b/>
          <w:color w:val="FF0000"/>
          <w:u w:val="single"/>
        </w:rPr>
        <w:t>Цели</w:t>
      </w:r>
      <w:r w:rsidR="00C03C16">
        <w:rPr>
          <w:rFonts w:ascii="Cambria" w:eastAsia="Calibri" w:hAnsi="Cambria"/>
          <w:b/>
          <w:bCs/>
          <w:color w:val="FF0000"/>
          <w:u w:val="single"/>
          <w:lang w:eastAsia="en-US"/>
        </w:rPr>
        <w:t xml:space="preserve"> </w:t>
      </w:r>
      <w:r w:rsidRPr="00047B94">
        <w:rPr>
          <w:rFonts w:ascii="Cambria" w:eastAsia="Calibri" w:hAnsi="Cambria"/>
          <w:b/>
          <w:bCs/>
          <w:color w:val="FF0000"/>
          <w:u w:val="single"/>
          <w:lang w:eastAsia="en-US"/>
        </w:rPr>
        <w:t>программы:</w:t>
      </w:r>
    </w:p>
    <w:p w:rsidR="009D6B0E" w:rsidRPr="00BE70AA" w:rsidRDefault="00225326" w:rsidP="00BD3D2F">
      <w:pPr>
        <w:pStyle w:val="aa"/>
        <w:ind w:left="284" w:hanging="284"/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-  </w:t>
      </w:r>
      <w:r w:rsidR="00BE70AA" w:rsidRPr="002437DD">
        <w:rPr>
          <w:rFonts w:asciiTheme="majorHAnsi" w:hAnsiTheme="majorHAnsi" w:cs="Times New Roman"/>
        </w:rPr>
        <w:t xml:space="preserve">знакомство с </w:t>
      </w:r>
      <w:r w:rsidR="00BE70AA">
        <w:rPr>
          <w:rFonts w:asciiTheme="majorHAnsi" w:hAnsiTheme="majorHAnsi" w:cs="Times New Roman"/>
        </w:rPr>
        <w:t xml:space="preserve">историей возникновения национальных видов </w:t>
      </w:r>
      <w:r w:rsidR="00BE70AA" w:rsidRPr="002437DD">
        <w:rPr>
          <w:rFonts w:asciiTheme="majorHAnsi" w:hAnsiTheme="majorHAnsi" w:cs="Times New Roman"/>
        </w:rPr>
        <w:t>спорта в России;</w:t>
      </w:r>
    </w:p>
    <w:p w:rsidR="00BE70AA" w:rsidRDefault="00225326" w:rsidP="00BD3D2F">
      <w:pPr>
        <w:pStyle w:val="aa"/>
        <w:ind w:left="284" w:hanging="284"/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-  </w:t>
      </w:r>
      <w:r w:rsidR="00BE70AA">
        <w:rPr>
          <w:rFonts w:asciiTheme="majorHAnsi" w:hAnsiTheme="majorHAnsi" w:cs="Times New Roman"/>
        </w:rPr>
        <w:t xml:space="preserve">изучение традиций </w:t>
      </w:r>
      <w:r w:rsidR="00BE70AA" w:rsidRPr="002437DD">
        <w:rPr>
          <w:rFonts w:asciiTheme="majorHAnsi" w:hAnsiTheme="majorHAnsi" w:cs="Times New Roman"/>
        </w:rPr>
        <w:t xml:space="preserve">и обычаев </w:t>
      </w:r>
      <w:r w:rsidR="00BE70AA">
        <w:rPr>
          <w:rFonts w:asciiTheme="majorHAnsi" w:hAnsiTheme="majorHAnsi" w:cs="Times New Roman"/>
        </w:rPr>
        <w:t>народов Дагестана</w:t>
      </w:r>
      <w:r w:rsidR="00BE70AA" w:rsidRPr="002437DD">
        <w:rPr>
          <w:rFonts w:asciiTheme="majorHAnsi" w:hAnsiTheme="majorHAnsi" w:cs="Times New Roman"/>
        </w:rPr>
        <w:t>;</w:t>
      </w:r>
    </w:p>
    <w:p w:rsidR="00C03C16" w:rsidRDefault="00C03C16" w:rsidP="00C03C16">
      <w:p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>-</w:t>
      </w:r>
      <w:r>
        <w:rPr>
          <w:rFonts w:ascii="Cambria" w:hAnsi="Cambria"/>
        </w:rPr>
        <w:tab/>
      </w:r>
      <w:r w:rsidRPr="00C07359">
        <w:rPr>
          <w:rFonts w:ascii="Cambria" w:hAnsi="Cambria"/>
        </w:rPr>
        <w:t>содействие гармоничному развитию личности</w:t>
      </w:r>
      <w:r>
        <w:rPr>
          <w:rFonts w:ascii="Cambria" w:hAnsi="Cambria"/>
        </w:rPr>
        <w:t>,</w:t>
      </w:r>
      <w:r>
        <w:rPr>
          <w:rFonts w:asciiTheme="majorHAnsi" w:eastAsia="Times New Roman" w:hAnsiTheme="majorHAnsi"/>
        </w:rPr>
        <w:t xml:space="preserve"> </w:t>
      </w:r>
      <w:r w:rsidRPr="00E849D5">
        <w:rPr>
          <w:rFonts w:asciiTheme="majorHAnsi" w:eastAsia="Times New Roman" w:hAnsiTheme="majorHAnsi"/>
        </w:rPr>
        <w:t xml:space="preserve">развитие основных физических качеств и двигательных способностей посредством освоения национальных видов спорта </w:t>
      </w:r>
      <w:r>
        <w:rPr>
          <w:rFonts w:asciiTheme="majorHAnsi" w:eastAsia="Times New Roman" w:hAnsiTheme="majorHAnsi"/>
        </w:rPr>
        <w:t>учащихся нашего района</w:t>
      </w:r>
      <w:r>
        <w:rPr>
          <w:rFonts w:ascii="Cambria" w:hAnsi="Cambria"/>
        </w:rPr>
        <w:t xml:space="preserve">. </w:t>
      </w:r>
    </w:p>
    <w:p w:rsidR="00C03C16" w:rsidRPr="00C03C16" w:rsidRDefault="00C03C16" w:rsidP="00C03C16">
      <w:p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>-</w:t>
      </w:r>
      <w:r>
        <w:rPr>
          <w:rFonts w:ascii="Cambria" w:hAnsi="Cambria"/>
        </w:rPr>
        <w:tab/>
        <w:t>н</w:t>
      </w:r>
      <w:r w:rsidRPr="00C07359">
        <w:rPr>
          <w:rFonts w:ascii="Cambria" w:hAnsi="Cambria"/>
        </w:rPr>
        <w:t xml:space="preserve">аиболее актуальным в физическом воспитании детей и юношества является укрепление </w:t>
      </w:r>
      <w:r>
        <w:rPr>
          <w:rFonts w:ascii="Cambria" w:hAnsi="Cambria"/>
        </w:rPr>
        <w:t xml:space="preserve">духовного, </w:t>
      </w:r>
      <w:r w:rsidRPr="00C07359">
        <w:rPr>
          <w:rFonts w:ascii="Cambria" w:hAnsi="Cambria"/>
        </w:rPr>
        <w:t xml:space="preserve">физического и нравственного здоровья школьников. </w:t>
      </w:r>
    </w:p>
    <w:p w:rsidR="00270176" w:rsidRPr="00270176" w:rsidRDefault="00225326" w:rsidP="00BD3D2F">
      <w:pPr>
        <w:pStyle w:val="20"/>
        <w:shd w:val="clear" w:color="auto" w:fill="auto"/>
        <w:tabs>
          <w:tab w:val="left" w:pos="420"/>
        </w:tabs>
        <w:spacing w:before="0" w:after="0" w:line="240" w:lineRule="auto"/>
        <w:ind w:left="284" w:hanging="284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  <w:lang w:bidi="ru-RU"/>
        </w:rPr>
        <w:t>-  п</w:t>
      </w:r>
      <w:r w:rsidR="00270176" w:rsidRPr="00270176">
        <w:rPr>
          <w:rFonts w:asciiTheme="majorHAnsi" w:hAnsiTheme="majorHAnsi"/>
          <w:color w:val="000000"/>
          <w:sz w:val="24"/>
          <w:szCs w:val="24"/>
          <w:lang w:bidi="ru-RU"/>
        </w:rPr>
        <w:t>ривитие любви учащихся к занятиям по национальным видам спорта.</w:t>
      </w:r>
    </w:p>
    <w:p w:rsidR="00225326" w:rsidRDefault="00225326" w:rsidP="00BD3D2F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left="284" w:hanging="284"/>
        <w:jc w:val="both"/>
        <w:rPr>
          <w:rFonts w:asciiTheme="majorHAnsi" w:hAnsiTheme="majorHAnsi"/>
          <w:color w:val="000000"/>
          <w:sz w:val="24"/>
          <w:szCs w:val="24"/>
          <w:lang w:bidi="ru-RU"/>
        </w:rPr>
      </w:pPr>
      <w:r>
        <w:rPr>
          <w:rFonts w:asciiTheme="majorHAnsi" w:hAnsiTheme="majorHAnsi"/>
          <w:color w:val="000000"/>
          <w:sz w:val="24"/>
          <w:szCs w:val="24"/>
          <w:lang w:bidi="ru-RU"/>
        </w:rPr>
        <w:t>-  с</w:t>
      </w:r>
      <w:r w:rsidR="00270176" w:rsidRPr="00270176">
        <w:rPr>
          <w:rFonts w:asciiTheme="majorHAnsi" w:hAnsiTheme="majorHAnsi"/>
          <w:color w:val="000000"/>
          <w:sz w:val="24"/>
          <w:szCs w:val="24"/>
          <w:lang w:bidi="ru-RU"/>
        </w:rPr>
        <w:t xml:space="preserve">охранение самобытного социокультурного наследия народов, проживающего на </w:t>
      </w:r>
      <w:r>
        <w:rPr>
          <w:rFonts w:asciiTheme="majorHAnsi" w:hAnsiTheme="majorHAnsi"/>
          <w:color w:val="000000"/>
          <w:sz w:val="24"/>
          <w:szCs w:val="24"/>
          <w:lang w:bidi="ru-RU"/>
        </w:rPr>
        <w:t xml:space="preserve">  </w:t>
      </w:r>
    </w:p>
    <w:p w:rsidR="00270176" w:rsidRPr="00270176" w:rsidRDefault="00225326" w:rsidP="00BD3D2F">
      <w:pPr>
        <w:pStyle w:val="20"/>
        <w:shd w:val="clear" w:color="auto" w:fill="auto"/>
        <w:tabs>
          <w:tab w:val="left" w:pos="426"/>
        </w:tabs>
        <w:spacing w:before="0" w:after="0" w:line="240" w:lineRule="auto"/>
        <w:ind w:left="284" w:hanging="284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  <w:lang w:bidi="ru-RU"/>
        </w:rPr>
        <w:t xml:space="preserve">  </w:t>
      </w:r>
      <w:r w:rsidR="00270176" w:rsidRPr="00270176">
        <w:rPr>
          <w:rFonts w:asciiTheme="majorHAnsi" w:hAnsiTheme="majorHAnsi"/>
          <w:color w:val="000000"/>
          <w:sz w:val="24"/>
          <w:szCs w:val="24"/>
          <w:lang w:bidi="ru-RU"/>
        </w:rPr>
        <w:t>территории Дагестана.</w:t>
      </w:r>
    </w:p>
    <w:p w:rsidR="00225326" w:rsidRDefault="00225326" w:rsidP="00BD3D2F">
      <w:pPr>
        <w:pStyle w:val="20"/>
        <w:shd w:val="clear" w:color="auto" w:fill="auto"/>
        <w:tabs>
          <w:tab w:val="left" w:pos="420"/>
        </w:tabs>
        <w:spacing w:before="0" w:after="0" w:line="240" w:lineRule="auto"/>
        <w:ind w:left="284" w:hanging="284"/>
        <w:jc w:val="both"/>
        <w:rPr>
          <w:rFonts w:asciiTheme="majorHAnsi" w:hAnsiTheme="majorHAnsi"/>
          <w:color w:val="000000"/>
          <w:sz w:val="24"/>
          <w:szCs w:val="24"/>
          <w:lang w:bidi="ru-RU"/>
        </w:rPr>
      </w:pPr>
      <w:r>
        <w:rPr>
          <w:rFonts w:asciiTheme="majorHAnsi" w:hAnsiTheme="majorHAnsi"/>
          <w:color w:val="000000"/>
          <w:sz w:val="24"/>
          <w:szCs w:val="24"/>
          <w:lang w:bidi="ru-RU"/>
        </w:rPr>
        <w:t>-  п</w:t>
      </w:r>
      <w:r w:rsidR="00270176" w:rsidRPr="00270176">
        <w:rPr>
          <w:rFonts w:asciiTheme="majorHAnsi" w:hAnsiTheme="majorHAnsi"/>
          <w:color w:val="000000"/>
          <w:sz w:val="24"/>
          <w:szCs w:val="24"/>
          <w:lang w:bidi="ru-RU"/>
        </w:rPr>
        <w:t>р</w:t>
      </w:r>
      <w:r w:rsidR="00270176">
        <w:rPr>
          <w:rFonts w:asciiTheme="majorHAnsi" w:hAnsiTheme="majorHAnsi"/>
          <w:color w:val="000000"/>
          <w:sz w:val="24"/>
          <w:szCs w:val="24"/>
          <w:lang w:bidi="ru-RU"/>
        </w:rPr>
        <w:t>о</w:t>
      </w:r>
      <w:r w:rsidR="00270176" w:rsidRPr="00270176">
        <w:rPr>
          <w:rFonts w:asciiTheme="majorHAnsi" w:hAnsiTheme="majorHAnsi"/>
          <w:color w:val="000000"/>
          <w:sz w:val="24"/>
          <w:szCs w:val="24"/>
          <w:lang w:bidi="ru-RU"/>
        </w:rPr>
        <w:t xml:space="preserve">паганда физической культуры и спорта, здорового образа жизни и культурных </w:t>
      </w:r>
    </w:p>
    <w:p w:rsidR="00270176" w:rsidRPr="00270176" w:rsidRDefault="00225326" w:rsidP="00BD3D2F">
      <w:pPr>
        <w:pStyle w:val="20"/>
        <w:shd w:val="clear" w:color="auto" w:fill="auto"/>
        <w:tabs>
          <w:tab w:val="left" w:pos="420"/>
        </w:tabs>
        <w:spacing w:before="0" w:after="0" w:line="240" w:lineRule="auto"/>
        <w:ind w:left="284" w:hanging="284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  <w:lang w:bidi="ru-RU"/>
        </w:rPr>
        <w:t xml:space="preserve">  </w:t>
      </w:r>
      <w:r w:rsidR="00367600">
        <w:rPr>
          <w:rFonts w:asciiTheme="majorHAnsi" w:hAnsiTheme="majorHAnsi"/>
          <w:color w:val="000000"/>
          <w:sz w:val="24"/>
          <w:szCs w:val="24"/>
          <w:lang w:bidi="ru-RU"/>
        </w:rPr>
        <w:t>т</w:t>
      </w:r>
      <w:r w:rsidR="00270176" w:rsidRPr="00270176">
        <w:rPr>
          <w:rFonts w:asciiTheme="majorHAnsi" w:hAnsiTheme="majorHAnsi"/>
          <w:color w:val="000000"/>
          <w:sz w:val="24"/>
          <w:szCs w:val="24"/>
          <w:lang w:bidi="ru-RU"/>
        </w:rPr>
        <w:t>радиций</w:t>
      </w:r>
      <w:r w:rsidR="00367600">
        <w:rPr>
          <w:rFonts w:asciiTheme="majorHAnsi" w:hAnsiTheme="majorHAnsi"/>
          <w:color w:val="000000"/>
          <w:sz w:val="24"/>
          <w:szCs w:val="24"/>
          <w:lang w:bidi="ru-RU"/>
        </w:rPr>
        <w:t xml:space="preserve"> народа</w:t>
      </w:r>
      <w:r w:rsidR="00270176" w:rsidRPr="00270176">
        <w:rPr>
          <w:rFonts w:asciiTheme="majorHAnsi" w:hAnsiTheme="majorHAnsi"/>
          <w:color w:val="000000"/>
          <w:sz w:val="24"/>
          <w:szCs w:val="24"/>
          <w:lang w:bidi="ru-RU"/>
        </w:rPr>
        <w:t>.</w:t>
      </w:r>
    </w:p>
    <w:p w:rsidR="00270176" w:rsidRDefault="00225326" w:rsidP="00BD3D2F">
      <w:pPr>
        <w:pStyle w:val="20"/>
        <w:shd w:val="clear" w:color="auto" w:fill="auto"/>
        <w:tabs>
          <w:tab w:val="left" w:pos="420"/>
        </w:tabs>
        <w:spacing w:before="0" w:after="0" w:line="240" w:lineRule="auto"/>
        <w:ind w:left="284" w:hanging="284"/>
        <w:jc w:val="both"/>
        <w:rPr>
          <w:rFonts w:asciiTheme="majorHAnsi" w:hAnsiTheme="majorHAnsi"/>
          <w:color w:val="000000"/>
          <w:sz w:val="24"/>
          <w:szCs w:val="24"/>
          <w:lang w:bidi="ru-RU"/>
        </w:rPr>
      </w:pPr>
      <w:r>
        <w:rPr>
          <w:rFonts w:asciiTheme="majorHAnsi" w:hAnsiTheme="majorHAnsi"/>
          <w:color w:val="000000"/>
          <w:sz w:val="24"/>
          <w:szCs w:val="24"/>
          <w:lang w:bidi="ru-RU"/>
        </w:rPr>
        <w:t>-  в</w:t>
      </w:r>
      <w:r w:rsidR="00270176" w:rsidRPr="00270176">
        <w:rPr>
          <w:rFonts w:asciiTheme="majorHAnsi" w:hAnsiTheme="majorHAnsi"/>
          <w:color w:val="000000"/>
          <w:sz w:val="24"/>
          <w:szCs w:val="24"/>
          <w:lang w:bidi="ru-RU"/>
        </w:rPr>
        <w:t>овлечение учащихся к систематическим занятиям по национальным видам спорта.</w:t>
      </w:r>
    </w:p>
    <w:p w:rsidR="00270176" w:rsidRDefault="00C03C16" w:rsidP="00C03C16">
      <w:pPr>
        <w:jc w:val="both"/>
        <w:rPr>
          <w:rFonts w:ascii="Cambria" w:hAnsi="Cambria"/>
        </w:rPr>
      </w:pPr>
      <w:r>
        <w:rPr>
          <w:rFonts w:ascii="Cambria" w:hAnsi="Cambria"/>
        </w:rPr>
        <w:t>-  ф</w:t>
      </w:r>
      <w:r w:rsidRPr="00C07359">
        <w:rPr>
          <w:rFonts w:ascii="Cambria" w:hAnsi="Cambria"/>
        </w:rPr>
        <w:t>ормирование здорового образа жизни.</w:t>
      </w:r>
    </w:p>
    <w:p w:rsidR="00C03C16" w:rsidRPr="00C03C16" w:rsidRDefault="00C03C16" w:rsidP="00C03C16">
      <w:pPr>
        <w:jc w:val="both"/>
        <w:rPr>
          <w:rFonts w:ascii="Cambria" w:hAnsi="Cambria"/>
        </w:rPr>
      </w:pPr>
    </w:p>
    <w:p w:rsidR="00270176" w:rsidRPr="00047B94" w:rsidRDefault="00270176" w:rsidP="00270176">
      <w:pPr>
        <w:jc w:val="both"/>
        <w:rPr>
          <w:rFonts w:asciiTheme="majorHAnsi" w:hAnsiTheme="majorHAnsi"/>
          <w:b/>
          <w:sz w:val="22"/>
        </w:rPr>
      </w:pPr>
      <w:r w:rsidRPr="00047B94">
        <w:rPr>
          <w:rFonts w:asciiTheme="majorHAnsi" w:hAnsiTheme="majorHAnsi"/>
          <w:b/>
          <w:color w:val="FF0000"/>
          <w:u w:val="single"/>
        </w:rPr>
        <w:t>Задачи</w:t>
      </w:r>
      <w:r w:rsidR="00367600" w:rsidRPr="00047B94">
        <w:rPr>
          <w:rFonts w:asciiTheme="majorHAnsi" w:hAnsiTheme="majorHAnsi"/>
          <w:b/>
          <w:color w:val="FF0000"/>
          <w:u w:val="single"/>
        </w:rPr>
        <w:t xml:space="preserve"> работы:</w:t>
      </w:r>
    </w:p>
    <w:p w:rsidR="00270176" w:rsidRPr="002437DD" w:rsidRDefault="00367600" w:rsidP="00BD3D2F">
      <w:pPr>
        <w:ind w:left="284" w:hanging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-</w:t>
      </w:r>
      <w:r w:rsidR="00C12EF2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дать базовые знания по разделу национальные виды </w:t>
      </w:r>
      <w:r w:rsidR="00270176" w:rsidRPr="002437DD">
        <w:rPr>
          <w:rFonts w:asciiTheme="majorHAnsi" w:hAnsiTheme="majorHAnsi"/>
        </w:rPr>
        <w:t>спорта.</w:t>
      </w:r>
    </w:p>
    <w:p w:rsidR="00367600" w:rsidRPr="00C07359" w:rsidRDefault="00367600" w:rsidP="00BD3D2F">
      <w:pPr>
        <w:ind w:left="284" w:hanging="284"/>
        <w:jc w:val="both"/>
        <w:rPr>
          <w:rFonts w:ascii="Cambria" w:hAnsi="Cambria"/>
        </w:rPr>
      </w:pPr>
      <w:r w:rsidRPr="00C07359">
        <w:rPr>
          <w:rFonts w:ascii="Cambria" w:hAnsi="Cambria"/>
        </w:rPr>
        <w:t xml:space="preserve">- </w:t>
      </w:r>
      <w:r w:rsidR="00C12EF2">
        <w:rPr>
          <w:rFonts w:ascii="Cambria" w:hAnsi="Cambria"/>
        </w:rPr>
        <w:tab/>
      </w:r>
      <w:r w:rsidRPr="00C07359">
        <w:rPr>
          <w:rFonts w:ascii="Cambria" w:hAnsi="Cambria"/>
        </w:rPr>
        <w:t>ознакомление с основными видами спорта, спортив</w:t>
      </w:r>
      <w:r w:rsidR="00C12EF2">
        <w:rPr>
          <w:rFonts w:ascii="Cambria" w:hAnsi="Cambria"/>
        </w:rPr>
        <w:t xml:space="preserve">ными снарядами и инвентарём, с </w:t>
      </w:r>
      <w:r w:rsidRPr="00C07359">
        <w:rPr>
          <w:rFonts w:ascii="Cambria" w:hAnsi="Cambria"/>
        </w:rPr>
        <w:t>правилами соблюдения техники безопасности во время занятий.</w:t>
      </w:r>
    </w:p>
    <w:p w:rsidR="00C12EF2" w:rsidRPr="00C12EF2" w:rsidRDefault="00C12EF2" w:rsidP="00BD3D2F">
      <w:pPr>
        <w:pStyle w:val="20"/>
        <w:shd w:val="clear" w:color="auto" w:fill="auto"/>
        <w:tabs>
          <w:tab w:val="left" w:pos="420"/>
        </w:tabs>
        <w:spacing w:before="0" w:after="0" w:line="240" w:lineRule="auto"/>
        <w:ind w:left="284" w:hanging="284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</w:rPr>
        <w:tab/>
        <w:t>п</w:t>
      </w:r>
      <w:r w:rsidRPr="00270176">
        <w:rPr>
          <w:rFonts w:asciiTheme="majorHAnsi" w:hAnsiTheme="majorHAnsi"/>
          <w:sz w:val="24"/>
          <w:szCs w:val="24"/>
        </w:rPr>
        <w:t xml:space="preserve">опуляризация развития народных игр </w:t>
      </w:r>
      <w:r>
        <w:rPr>
          <w:rFonts w:asciiTheme="majorHAnsi" w:hAnsiTheme="majorHAnsi"/>
          <w:sz w:val="24"/>
          <w:szCs w:val="24"/>
        </w:rPr>
        <w:t>«</w:t>
      </w:r>
      <w:r w:rsidRPr="00270176">
        <w:rPr>
          <w:rFonts w:asciiTheme="majorHAnsi" w:hAnsiTheme="majorHAnsi"/>
          <w:sz w:val="24"/>
          <w:szCs w:val="24"/>
        </w:rPr>
        <w:t>национальные виды спорта</w:t>
      </w:r>
      <w:r>
        <w:rPr>
          <w:rFonts w:asciiTheme="majorHAnsi" w:hAnsiTheme="majorHAnsi"/>
          <w:sz w:val="24"/>
          <w:szCs w:val="24"/>
        </w:rPr>
        <w:t>»</w:t>
      </w:r>
      <w:r w:rsidRPr="00270176">
        <w:rPr>
          <w:rFonts w:asciiTheme="majorHAnsi" w:hAnsiTheme="majorHAnsi"/>
          <w:sz w:val="24"/>
          <w:szCs w:val="24"/>
        </w:rPr>
        <w:t xml:space="preserve">, как средство </w:t>
      </w:r>
      <w:r w:rsidRPr="00270176">
        <w:rPr>
          <w:rFonts w:asciiTheme="majorHAnsi" w:hAnsiTheme="majorHAnsi"/>
          <w:sz w:val="24"/>
          <w:szCs w:val="24"/>
        </w:rPr>
        <w:lastRenderedPageBreak/>
        <w:t>здорового образа жизни в молодежной среде.</w:t>
      </w:r>
    </w:p>
    <w:p w:rsidR="00C12EF2" w:rsidRPr="002437DD" w:rsidRDefault="00C12EF2" w:rsidP="00BD3D2F">
      <w:pPr>
        <w:pStyle w:val="aa"/>
        <w:ind w:left="284" w:hanging="284"/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-</w:t>
      </w:r>
      <w:r w:rsidR="00BD3D2F">
        <w:rPr>
          <w:rFonts w:asciiTheme="majorHAnsi" w:hAnsiTheme="majorHAnsi" w:cs="Times New Roman"/>
        </w:rPr>
        <w:tab/>
      </w:r>
      <w:r w:rsidRPr="002437DD">
        <w:rPr>
          <w:rFonts w:asciiTheme="majorHAnsi" w:hAnsiTheme="majorHAnsi" w:cs="Times New Roman"/>
        </w:rPr>
        <w:t xml:space="preserve">освоение способов развития основных физических качеств, необходимых  </w:t>
      </w:r>
      <w:r>
        <w:rPr>
          <w:rFonts w:asciiTheme="majorHAnsi" w:hAnsiTheme="majorHAnsi" w:cs="Times New Roman"/>
        </w:rPr>
        <w:t xml:space="preserve"> </w:t>
      </w:r>
      <w:r w:rsidRPr="002437DD">
        <w:rPr>
          <w:rFonts w:asciiTheme="majorHAnsi" w:hAnsiTheme="majorHAnsi" w:cs="Times New Roman"/>
        </w:rPr>
        <w:t>многоборцу (силы, выносливости, быстроты, координации</w:t>
      </w:r>
      <w:r w:rsidR="006E4452">
        <w:rPr>
          <w:rFonts w:asciiTheme="majorHAnsi" w:hAnsiTheme="majorHAnsi" w:cs="Times New Roman"/>
        </w:rPr>
        <w:t>, скорости</w:t>
      </w:r>
      <w:r w:rsidRPr="002437DD">
        <w:rPr>
          <w:rFonts w:asciiTheme="majorHAnsi" w:hAnsiTheme="majorHAnsi" w:cs="Times New Roman"/>
        </w:rPr>
        <w:t>);</w:t>
      </w:r>
    </w:p>
    <w:p w:rsidR="00C12EF2" w:rsidRPr="00C12EF2" w:rsidRDefault="00C12EF2" w:rsidP="00BD3D2F">
      <w:pPr>
        <w:widowControl/>
        <w:shd w:val="clear" w:color="auto" w:fill="FFFFFF"/>
        <w:autoSpaceDE/>
        <w:autoSpaceDN/>
        <w:adjustRightInd/>
        <w:ind w:left="284" w:hanging="284"/>
        <w:jc w:val="both"/>
        <w:rPr>
          <w:rFonts w:asciiTheme="majorHAnsi" w:eastAsia="Times New Roman" w:hAnsiTheme="majorHAnsi" w:cs="Tahoma"/>
        </w:rPr>
      </w:pPr>
      <w:r>
        <w:rPr>
          <w:rFonts w:asciiTheme="majorHAnsi" w:eastAsia="Times New Roman" w:hAnsiTheme="majorHAnsi"/>
        </w:rPr>
        <w:t xml:space="preserve">- </w:t>
      </w:r>
      <w:r w:rsidR="00BD3D2F">
        <w:rPr>
          <w:rFonts w:asciiTheme="majorHAnsi" w:eastAsia="Times New Roman" w:hAnsiTheme="majorHAnsi"/>
        </w:rPr>
        <w:tab/>
      </w:r>
      <w:r>
        <w:rPr>
          <w:rFonts w:asciiTheme="majorHAnsi" w:eastAsia="Times New Roman" w:hAnsiTheme="majorHAnsi"/>
        </w:rPr>
        <w:t>в</w:t>
      </w:r>
      <w:r w:rsidRPr="00E849D5">
        <w:rPr>
          <w:rFonts w:asciiTheme="majorHAnsi" w:eastAsia="Times New Roman" w:hAnsiTheme="majorHAnsi"/>
        </w:rPr>
        <w:t>оспитать волевые качества: целеустремленность, настойчивость, оптимизм.</w:t>
      </w:r>
    </w:p>
    <w:p w:rsidR="00270176" w:rsidRPr="00C12EF2" w:rsidRDefault="00C12EF2" w:rsidP="00BD3D2F">
      <w:pPr>
        <w:pStyle w:val="aa"/>
        <w:ind w:left="284" w:hanging="284"/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- </w:t>
      </w:r>
      <w:r>
        <w:rPr>
          <w:rFonts w:asciiTheme="majorHAnsi" w:hAnsiTheme="majorHAnsi" w:cs="Times New Roman"/>
        </w:rPr>
        <w:tab/>
      </w:r>
      <w:r w:rsidRPr="002437DD">
        <w:rPr>
          <w:rFonts w:asciiTheme="majorHAnsi" w:hAnsiTheme="majorHAnsi" w:cs="Times New Roman"/>
        </w:rPr>
        <w:t>пов</w:t>
      </w:r>
      <w:r>
        <w:rPr>
          <w:rFonts w:asciiTheme="majorHAnsi" w:hAnsiTheme="majorHAnsi" w:cs="Times New Roman"/>
        </w:rPr>
        <w:t xml:space="preserve">ышение </w:t>
      </w:r>
      <w:r w:rsidRPr="002437DD">
        <w:rPr>
          <w:rFonts w:asciiTheme="majorHAnsi" w:hAnsiTheme="majorHAnsi" w:cs="Times New Roman"/>
        </w:rPr>
        <w:t xml:space="preserve">уровня физической подготовленности и функциональных  </w:t>
      </w:r>
      <w:r>
        <w:rPr>
          <w:rFonts w:asciiTheme="majorHAnsi" w:hAnsiTheme="majorHAnsi" w:cs="Times New Roman"/>
        </w:rPr>
        <w:t xml:space="preserve">   </w:t>
      </w:r>
      <w:r w:rsidRPr="002437DD">
        <w:rPr>
          <w:rFonts w:asciiTheme="majorHAnsi" w:hAnsiTheme="majorHAnsi" w:cs="Times New Roman"/>
        </w:rPr>
        <w:t>возможностей своего организма;</w:t>
      </w:r>
    </w:p>
    <w:p w:rsidR="00C12EF2" w:rsidRDefault="00367600" w:rsidP="00BD3D2F">
      <w:pPr>
        <w:pStyle w:val="20"/>
        <w:shd w:val="clear" w:color="auto" w:fill="auto"/>
        <w:tabs>
          <w:tab w:val="left" w:pos="420"/>
        </w:tabs>
        <w:spacing w:before="0" w:after="0" w:line="240" w:lineRule="auto"/>
        <w:ind w:left="284" w:hanging="284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="00C12EF2">
        <w:rPr>
          <w:rFonts w:asciiTheme="majorHAnsi" w:hAnsiTheme="majorHAnsi"/>
          <w:sz w:val="24"/>
          <w:szCs w:val="24"/>
        </w:rPr>
        <w:t xml:space="preserve"> </w:t>
      </w:r>
      <w:r w:rsidR="00BD3D2F">
        <w:rPr>
          <w:rFonts w:asciiTheme="majorHAnsi" w:hAnsiTheme="majorHAnsi"/>
          <w:sz w:val="24"/>
          <w:szCs w:val="24"/>
        </w:rPr>
        <w:tab/>
      </w:r>
      <w:r w:rsidR="00C12EF2">
        <w:rPr>
          <w:rFonts w:asciiTheme="majorHAnsi" w:hAnsiTheme="majorHAnsi"/>
          <w:sz w:val="24"/>
          <w:szCs w:val="24"/>
        </w:rPr>
        <w:t>в</w:t>
      </w:r>
      <w:r w:rsidR="00270176" w:rsidRPr="00270176">
        <w:rPr>
          <w:rFonts w:asciiTheme="majorHAnsi" w:hAnsiTheme="majorHAnsi"/>
          <w:sz w:val="24"/>
          <w:szCs w:val="24"/>
        </w:rPr>
        <w:t>ыработка устойчивой мотивации обучающихся к регулярным занятиям</w:t>
      </w:r>
      <w:r w:rsidR="00BE70AA">
        <w:rPr>
          <w:rFonts w:asciiTheme="majorHAnsi" w:hAnsiTheme="majorHAnsi"/>
          <w:sz w:val="24"/>
          <w:szCs w:val="24"/>
        </w:rPr>
        <w:t xml:space="preserve"> </w:t>
      </w:r>
    </w:p>
    <w:p w:rsidR="00270176" w:rsidRPr="00270176" w:rsidRDefault="00BD3D2F" w:rsidP="00BD3D2F">
      <w:pPr>
        <w:pStyle w:val="20"/>
        <w:shd w:val="clear" w:color="auto" w:fill="auto"/>
        <w:tabs>
          <w:tab w:val="left" w:pos="420"/>
        </w:tabs>
        <w:spacing w:before="0"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</w:t>
      </w:r>
      <w:r w:rsidR="00270176" w:rsidRPr="00270176">
        <w:rPr>
          <w:rFonts w:asciiTheme="majorHAnsi" w:hAnsiTheme="majorHAnsi"/>
          <w:sz w:val="24"/>
          <w:szCs w:val="24"/>
        </w:rPr>
        <w:t>физической культурой и спортом.</w:t>
      </w:r>
    </w:p>
    <w:p w:rsidR="00270176" w:rsidRPr="00270176" w:rsidRDefault="00367600" w:rsidP="00BD3D2F">
      <w:pPr>
        <w:pStyle w:val="20"/>
        <w:shd w:val="clear" w:color="auto" w:fill="auto"/>
        <w:tabs>
          <w:tab w:val="left" w:pos="420"/>
        </w:tabs>
        <w:spacing w:before="0" w:after="0" w:line="240" w:lineRule="auto"/>
        <w:ind w:left="284" w:hanging="284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="00C12EF2">
        <w:rPr>
          <w:rFonts w:asciiTheme="majorHAnsi" w:hAnsiTheme="majorHAnsi"/>
          <w:sz w:val="24"/>
          <w:szCs w:val="24"/>
        </w:rPr>
        <w:t xml:space="preserve"> </w:t>
      </w:r>
      <w:r w:rsidR="00BD3D2F">
        <w:rPr>
          <w:rFonts w:asciiTheme="majorHAnsi" w:hAnsiTheme="majorHAnsi"/>
          <w:sz w:val="24"/>
          <w:szCs w:val="24"/>
        </w:rPr>
        <w:tab/>
      </w:r>
      <w:r w:rsidR="00C12EF2">
        <w:rPr>
          <w:rFonts w:asciiTheme="majorHAnsi" w:hAnsiTheme="majorHAnsi"/>
          <w:sz w:val="24"/>
          <w:szCs w:val="24"/>
        </w:rPr>
        <w:t>о</w:t>
      </w:r>
      <w:r w:rsidR="00270176" w:rsidRPr="00270176">
        <w:rPr>
          <w:rFonts w:asciiTheme="majorHAnsi" w:hAnsiTheme="majorHAnsi"/>
          <w:sz w:val="24"/>
          <w:szCs w:val="24"/>
        </w:rPr>
        <w:t>пределение эффективности применения национальных видов спорта на занятиях.</w:t>
      </w:r>
    </w:p>
    <w:p w:rsidR="00C12EF2" w:rsidRPr="00270176" w:rsidRDefault="00C12EF2" w:rsidP="00BD3D2F">
      <w:pPr>
        <w:pStyle w:val="20"/>
        <w:shd w:val="clear" w:color="auto" w:fill="auto"/>
        <w:tabs>
          <w:tab w:val="left" w:pos="420"/>
        </w:tabs>
        <w:spacing w:before="0" w:after="0" w:line="240" w:lineRule="auto"/>
        <w:ind w:left="284" w:hanging="284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- </w:t>
      </w:r>
      <w:r w:rsidR="00BD3D2F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в</w:t>
      </w:r>
      <w:r w:rsidRPr="00270176">
        <w:rPr>
          <w:rFonts w:asciiTheme="majorHAnsi" w:hAnsiTheme="majorHAnsi"/>
          <w:sz w:val="24"/>
          <w:szCs w:val="24"/>
        </w:rPr>
        <w:t>ыявление и изучение роли национальных видов спорта в физическом воспитании старшеклассников.</w:t>
      </w:r>
    </w:p>
    <w:p w:rsidR="00C12EF2" w:rsidRPr="002437DD" w:rsidRDefault="00C12EF2" w:rsidP="00BD3D2F">
      <w:pPr>
        <w:ind w:left="284" w:hanging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- </w:t>
      </w:r>
      <w:r w:rsidR="00BD3D2F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закрепление потребности к регулярным занятиям в избранном виде </w:t>
      </w:r>
      <w:r w:rsidRPr="002437DD">
        <w:rPr>
          <w:rFonts w:asciiTheme="majorHAnsi" w:hAnsiTheme="majorHAnsi"/>
        </w:rPr>
        <w:t>спорта.</w:t>
      </w:r>
    </w:p>
    <w:p w:rsidR="00270176" w:rsidRPr="00FA0898" w:rsidRDefault="00270176" w:rsidP="00BD3D2F">
      <w:pPr>
        <w:ind w:left="284" w:hanging="284"/>
        <w:rPr>
          <w:rFonts w:asciiTheme="majorHAnsi" w:hAnsiTheme="majorHAnsi"/>
        </w:rPr>
      </w:pPr>
    </w:p>
    <w:p w:rsidR="00674321" w:rsidRPr="00047B94" w:rsidRDefault="00674321" w:rsidP="00BD3D2F">
      <w:pPr>
        <w:shd w:val="clear" w:color="auto" w:fill="FFFFFF"/>
        <w:ind w:left="284" w:hanging="284"/>
        <w:jc w:val="both"/>
        <w:rPr>
          <w:rFonts w:asciiTheme="majorHAnsi" w:eastAsia="Times New Roman" w:hAnsiTheme="majorHAnsi" w:cs="Tahoma"/>
          <w:color w:val="FF0000"/>
          <w:szCs w:val="28"/>
          <w:u w:val="single"/>
        </w:rPr>
      </w:pPr>
      <w:r w:rsidRPr="00047B94">
        <w:rPr>
          <w:rFonts w:asciiTheme="majorHAnsi" w:eastAsia="Times New Roman" w:hAnsiTheme="majorHAnsi"/>
          <w:b/>
          <w:bCs/>
          <w:color w:val="FF0000"/>
          <w:szCs w:val="28"/>
          <w:u w:val="single"/>
        </w:rPr>
        <w:t>Методы обучения</w:t>
      </w:r>
      <w:r w:rsidRPr="00047B94">
        <w:rPr>
          <w:rFonts w:asciiTheme="majorHAnsi" w:eastAsia="Times New Roman" w:hAnsiTheme="majorHAnsi"/>
          <w:color w:val="FF0000"/>
          <w:szCs w:val="28"/>
          <w:u w:val="single"/>
        </w:rPr>
        <w:t>:</w:t>
      </w:r>
    </w:p>
    <w:p w:rsidR="00674321" w:rsidRPr="00E849D5" w:rsidRDefault="00674321" w:rsidP="00BD3D2F">
      <w:pPr>
        <w:widowControl/>
        <w:shd w:val="clear" w:color="auto" w:fill="FFFFFF"/>
        <w:autoSpaceDE/>
        <w:autoSpaceDN/>
        <w:adjustRightInd/>
        <w:ind w:left="284" w:hanging="284"/>
        <w:jc w:val="both"/>
        <w:rPr>
          <w:rFonts w:asciiTheme="majorHAnsi" w:eastAsia="Times New Roman" w:hAnsiTheme="majorHAnsi" w:cs="Tahoma"/>
        </w:rPr>
      </w:pPr>
      <w:r>
        <w:rPr>
          <w:rFonts w:asciiTheme="majorHAnsi" w:eastAsia="Times New Roman" w:hAnsiTheme="majorHAnsi"/>
        </w:rPr>
        <w:t>-</w:t>
      </w:r>
      <w:r>
        <w:rPr>
          <w:rFonts w:asciiTheme="majorHAnsi" w:eastAsia="Times New Roman" w:hAnsiTheme="majorHAnsi"/>
        </w:rPr>
        <w:tab/>
      </w:r>
      <w:r w:rsidRPr="00BD72C1">
        <w:rPr>
          <w:rFonts w:asciiTheme="majorHAnsi" w:eastAsia="Times New Roman" w:hAnsiTheme="majorHAnsi"/>
          <w:b/>
        </w:rPr>
        <w:t>наглядный</w:t>
      </w:r>
      <w:r w:rsidRPr="00E849D5">
        <w:rPr>
          <w:rFonts w:asciiTheme="majorHAnsi" w:eastAsia="Times New Roman" w:hAnsiTheme="majorHAnsi"/>
        </w:rPr>
        <w:t xml:space="preserve"> - в выполнении упражнений с ориентацией на образец, копирование предложенного образца.</w:t>
      </w:r>
    </w:p>
    <w:p w:rsidR="00674321" w:rsidRPr="00E849D5" w:rsidRDefault="00674321" w:rsidP="00BD3D2F">
      <w:pPr>
        <w:widowControl/>
        <w:shd w:val="clear" w:color="auto" w:fill="FFFFFF"/>
        <w:autoSpaceDE/>
        <w:autoSpaceDN/>
        <w:adjustRightInd/>
        <w:ind w:left="284" w:hanging="284"/>
        <w:jc w:val="both"/>
        <w:rPr>
          <w:rFonts w:asciiTheme="majorHAnsi" w:eastAsia="Times New Roman" w:hAnsiTheme="majorHAnsi" w:cs="Tahoma"/>
        </w:rPr>
      </w:pPr>
      <w:r>
        <w:rPr>
          <w:rFonts w:asciiTheme="majorHAnsi" w:eastAsia="Times New Roman" w:hAnsiTheme="majorHAnsi"/>
        </w:rPr>
        <w:t>-</w:t>
      </w:r>
      <w:r>
        <w:rPr>
          <w:rFonts w:asciiTheme="majorHAnsi" w:eastAsia="Times New Roman" w:hAnsiTheme="majorHAnsi"/>
        </w:rPr>
        <w:tab/>
      </w:r>
      <w:r w:rsidRPr="00BD3D2F">
        <w:rPr>
          <w:rFonts w:asciiTheme="majorHAnsi" w:eastAsia="Times New Roman" w:hAnsiTheme="majorHAnsi"/>
          <w:b/>
        </w:rPr>
        <w:t>словесный и наглядный</w:t>
      </w:r>
      <w:r w:rsidRPr="00E849D5">
        <w:rPr>
          <w:rFonts w:asciiTheme="majorHAnsi" w:eastAsia="Times New Roman" w:hAnsiTheme="majorHAnsi"/>
        </w:rPr>
        <w:t xml:space="preserve"> - объяснение и показ упражнений.</w:t>
      </w:r>
    </w:p>
    <w:p w:rsidR="00674321" w:rsidRPr="00E849D5" w:rsidRDefault="00674321" w:rsidP="00BD3D2F">
      <w:pPr>
        <w:widowControl/>
        <w:shd w:val="clear" w:color="auto" w:fill="FFFFFF"/>
        <w:autoSpaceDE/>
        <w:autoSpaceDN/>
        <w:adjustRightInd/>
        <w:ind w:left="284" w:hanging="284"/>
        <w:jc w:val="both"/>
        <w:rPr>
          <w:rFonts w:asciiTheme="majorHAnsi" w:eastAsia="Times New Roman" w:hAnsiTheme="majorHAnsi" w:cs="Tahoma"/>
        </w:rPr>
      </w:pPr>
      <w:r>
        <w:rPr>
          <w:rFonts w:asciiTheme="majorHAnsi" w:eastAsia="Times New Roman" w:hAnsiTheme="majorHAnsi"/>
        </w:rPr>
        <w:t>-</w:t>
      </w:r>
      <w:r>
        <w:rPr>
          <w:rFonts w:asciiTheme="majorHAnsi" w:eastAsia="Times New Roman" w:hAnsiTheme="majorHAnsi"/>
        </w:rPr>
        <w:tab/>
      </w:r>
      <w:r w:rsidRPr="00BD72C1">
        <w:rPr>
          <w:rFonts w:asciiTheme="majorHAnsi" w:eastAsia="Times New Roman" w:hAnsiTheme="majorHAnsi"/>
          <w:b/>
        </w:rPr>
        <w:t>словесный</w:t>
      </w:r>
      <w:r w:rsidRPr="00E849D5">
        <w:rPr>
          <w:rFonts w:asciiTheme="majorHAnsi" w:eastAsia="Times New Roman" w:hAnsiTheme="majorHAnsi"/>
        </w:rPr>
        <w:t xml:space="preserve"> - объяснение, после которого следует самостоятельное выполнение упражнений.</w:t>
      </w:r>
    </w:p>
    <w:p w:rsidR="00BD72C1" w:rsidRPr="00BD72C1" w:rsidRDefault="00BD72C1" w:rsidP="00BD3D2F">
      <w:pPr>
        <w:shd w:val="clear" w:color="auto" w:fill="FFFFFF"/>
        <w:ind w:left="284" w:hanging="284"/>
        <w:jc w:val="both"/>
        <w:rPr>
          <w:rFonts w:asciiTheme="majorHAnsi" w:eastAsia="Times New Roman" w:hAnsiTheme="majorHAnsi"/>
        </w:rPr>
      </w:pPr>
      <w:r w:rsidRPr="00E849D5">
        <w:rPr>
          <w:rFonts w:asciiTheme="majorHAnsi" w:eastAsia="Times New Roman" w:hAnsiTheme="majorHAnsi"/>
        </w:rPr>
        <w:t xml:space="preserve">- </w:t>
      </w:r>
      <w:r>
        <w:rPr>
          <w:rFonts w:asciiTheme="majorHAnsi" w:eastAsia="Times New Roman" w:hAnsiTheme="majorHAnsi"/>
        </w:rPr>
        <w:tab/>
      </w:r>
      <w:r w:rsidRPr="00BD72C1">
        <w:rPr>
          <w:rFonts w:asciiTheme="majorHAnsi" w:eastAsia="Times New Roman" w:hAnsiTheme="majorHAnsi"/>
          <w:b/>
        </w:rPr>
        <w:t>практический</w:t>
      </w:r>
      <w:r w:rsidRPr="00E849D5">
        <w:rPr>
          <w:rFonts w:asciiTheme="majorHAnsi" w:eastAsia="Times New Roman" w:hAnsiTheme="majorHAnsi"/>
        </w:rPr>
        <w:t xml:space="preserve"> - самостоятельное выполнение упражнений, проведение состязаний, игр, соревнований.</w:t>
      </w:r>
    </w:p>
    <w:p w:rsidR="00674321" w:rsidRPr="00FA0898" w:rsidRDefault="00674321" w:rsidP="00BD3D2F">
      <w:pPr>
        <w:ind w:left="284" w:hanging="284"/>
        <w:rPr>
          <w:rFonts w:asciiTheme="majorHAnsi" w:hAnsiTheme="majorHAnsi"/>
        </w:rPr>
      </w:pPr>
    </w:p>
    <w:p w:rsidR="00FA0898" w:rsidRPr="00047B94" w:rsidRDefault="00FA0898" w:rsidP="00BD3D2F">
      <w:pPr>
        <w:ind w:left="284" w:hanging="284"/>
        <w:jc w:val="both"/>
        <w:rPr>
          <w:rFonts w:asciiTheme="majorHAnsi" w:eastAsia="Times New Roman" w:hAnsiTheme="majorHAnsi"/>
          <w:b/>
          <w:bCs/>
        </w:rPr>
      </w:pPr>
      <w:r w:rsidRPr="00047B94">
        <w:rPr>
          <w:rFonts w:asciiTheme="majorHAnsi" w:eastAsia="Times New Roman" w:hAnsiTheme="majorHAnsi"/>
          <w:b/>
          <w:bCs/>
          <w:color w:val="FF0000"/>
          <w:u w:val="single"/>
        </w:rPr>
        <w:t>Формы организации познавательной деятельности:</w:t>
      </w:r>
      <w:r w:rsidRPr="00047B94">
        <w:rPr>
          <w:rFonts w:asciiTheme="majorHAnsi" w:eastAsia="Times New Roman" w:hAnsiTheme="majorHAnsi"/>
          <w:b/>
          <w:bCs/>
        </w:rPr>
        <w:t xml:space="preserve"> </w:t>
      </w:r>
    </w:p>
    <w:p w:rsidR="00FA0898" w:rsidRDefault="00FA0898" w:rsidP="00BD3D2F">
      <w:pPr>
        <w:ind w:left="284" w:hanging="284"/>
        <w:jc w:val="both"/>
        <w:rPr>
          <w:rFonts w:asciiTheme="majorHAnsi" w:eastAsia="Times New Roman" w:hAnsiTheme="majorHAnsi"/>
        </w:rPr>
      </w:pPr>
      <w:r w:rsidRPr="00FA0898">
        <w:rPr>
          <w:rFonts w:asciiTheme="majorHAnsi" w:eastAsia="Times New Roman" w:hAnsiTheme="majorHAnsi"/>
          <w:bCs/>
        </w:rPr>
        <w:t>-</w:t>
      </w:r>
      <w:r>
        <w:rPr>
          <w:rFonts w:asciiTheme="majorHAnsi" w:eastAsia="Times New Roman" w:hAnsiTheme="majorHAnsi"/>
          <w:b/>
          <w:bCs/>
        </w:rPr>
        <w:tab/>
      </w:r>
      <w:r w:rsidRPr="00E849D5">
        <w:rPr>
          <w:rFonts w:asciiTheme="majorHAnsi" w:eastAsia="Times New Roman" w:hAnsiTheme="majorHAnsi"/>
        </w:rPr>
        <w:t xml:space="preserve">индивидуальная, </w:t>
      </w:r>
    </w:p>
    <w:p w:rsidR="00FA0898" w:rsidRDefault="00FA0898" w:rsidP="00BD3D2F">
      <w:pPr>
        <w:ind w:left="284" w:hanging="284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-</w:t>
      </w:r>
      <w:r>
        <w:rPr>
          <w:rFonts w:asciiTheme="majorHAnsi" w:eastAsia="Times New Roman" w:hAnsiTheme="majorHAnsi"/>
        </w:rPr>
        <w:tab/>
      </w:r>
      <w:r w:rsidRPr="00E849D5">
        <w:rPr>
          <w:rFonts w:asciiTheme="majorHAnsi" w:eastAsia="Times New Roman" w:hAnsiTheme="majorHAnsi"/>
        </w:rPr>
        <w:t xml:space="preserve">групповая, </w:t>
      </w:r>
    </w:p>
    <w:p w:rsidR="00FA0898" w:rsidRDefault="00FA0898" w:rsidP="00BD3D2F">
      <w:pPr>
        <w:ind w:left="284" w:hanging="284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-</w:t>
      </w:r>
      <w:r>
        <w:rPr>
          <w:rFonts w:asciiTheme="majorHAnsi" w:eastAsia="Times New Roman" w:hAnsiTheme="majorHAnsi"/>
        </w:rPr>
        <w:tab/>
      </w:r>
      <w:r w:rsidRPr="00E849D5">
        <w:rPr>
          <w:rFonts w:asciiTheme="majorHAnsi" w:eastAsia="Times New Roman" w:hAnsiTheme="majorHAnsi"/>
        </w:rPr>
        <w:t xml:space="preserve">коллективная, </w:t>
      </w:r>
    </w:p>
    <w:p w:rsidR="00FA0898" w:rsidRPr="00E849D5" w:rsidRDefault="00FA0898" w:rsidP="00BD3D2F">
      <w:pPr>
        <w:ind w:left="284" w:hanging="284"/>
        <w:jc w:val="both"/>
        <w:rPr>
          <w:rFonts w:asciiTheme="majorHAnsi" w:eastAsia="Times New Roman" w:hAnsiTheme="majorHAnsi" w:cs="Tahoma"/>
        </w:rPr>
      </w:pPr>
      <w:r>
        <w:rPr>
          <w:rFonts w:asciiTheme="majorHAnsi" w:eastAsia="Times New Roman" w:hAnsiTheme="majorHAnsi"/>
        </w:rPr>
        <w:t>-</w:t>
      </w:r>
      <w:r>
        <w:rPr>
          <w:rFonts w:asciiTheme="majorHAnsi" w:eastAsia="Times New Roman" w:hAnsiTheme="majorHAnsi"/>
        </w:rPr>
        <w:tab/>
      </w:r>
      <w:r w:rsidRPr="00E849D5">
        <w:rPr>
          <w:rFonts w:asciiTheme="majorHAnsi" w:eastAsia="Times New Roman" w:hAnsiTheme="majorHAnsi"/>
        </w:rPr>
        <w:t>в парах.</w:t>
      </w:r>
    </w:p>
    <w:p w:rsidR="00FA0898" w:rsidRDefault="00FA0898" w:rsidP="00BD3D2F">
      <w:pPr>
        <w:shd w:val="clear" w:color="auto" w:fill="FFFFFF"/>
        <w:ind w:left="284" w:hanging="284"/>
        <w:jc w:val="both"/>
        <w:rPr>
          <w:rFonts w:asciiTheme="majorHAnsi" w:eastAsia="Times New Roman" w:hAnsiTheme="majorHAnsi"/>
          <w:b/>
          <w:bCs/>
        </w:rPr>
      </w:pPr>
    </w:p>
    <w:p w:rsidR="00FA0898" w:rsidRPr="00047B94" w:rsidRDefault="00FA0898" w:rsidP="00BD3D2F">
      <w:pPr>
        <w:shd w:val="clear" w:color="auto" w:fill="FFFFFF"/>
        <w:ind w:left="284" w:hanging="284"/>
        <w:jc w:val="both"/>
        <w:rPr>
          <w:rFonts w:asciiTheme="majorHAnsi" w:eastAsia="Times New Roman" w:hAnsiTheme="majorHAnsi"/>
          <w:sz w:val="22"/>
        </w:rPr>
      </w:pPr>
      <w:r w:rsidRPr="00047B94">
        <w:rPr>
          <w:rFonts w:asciiTheme="majorHAnsi" w:eastAsia="Times New Roman" w:hAnsiTheme="majorHAnsi"/>
          <w:b/>
          <w:bCs/>
          <w:color w:val="FF0000"/>
          <w:u w:val="single"/>
        </w:rPr>
        <w:t>Форма занятий:</w:t>
      </w:r>
      <w:r w:rsidRPr="00047B94">
        <w:rPr>
          <w:rFonts w:asciiTheme="majorHAnsi" w:eastAsia="Times New Roman" w:hAnsiTheme="majorHAnsi"/>
          <w:b/>
          <w:bCs/>
        </w:rPr>
        <w:t> </w:t>
      </w:r>
    </w:p>
    <w:p w:rsidR="00FA0898" w:rsidRDefault="00FA0898" w:rsidP="00BD3D2F">
      <w:pPr>
        <w:shd w:val="clear" w:color="auto" w:fill="FFFFFF"/>
        <w:ind w:left="284" w:hanging="284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-</w:t>
      </w:r>
      <w:r>
        <w:rPr>
          <w:rFonts w:asciiTheme="majorHAnsi" w:eastAsia="Times New Roman" w:hAnsiTheme="majorHAnsi"/>
        </w:rPr>
        <w:tab/>
      </w:r>
      <w:r w:rsidRPr="00E849D5">
        <w:rPr>
          <w:rFonts w:asciiTheme="majorHAnsi" w:eastAsia="Times New Roman" w:hAnsiTheme="majorHAnsi"/>
        </w:rPr>
        <w:t xml:space="preserve">традиционное занятие, </w:t>
      </w:r>
    </w:p>
    <w:p w:rsidR="00FA0898" w:rsidRDefault="00FA0898" w:rsidP="00BD3D2F">
      <w:pPr>
        <w:shd w:val="clear" w:color="auto" w:fill="FFFFFF"/>
        <w:ind w:left="284" w:hanging="284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-</w:t>
      </w:r>
      <w:r>
        <w:rPr>
          <w:rFonts w:asciiTheme="majorHAnsi" w:eastAsia="Times New Roman" w:hAnsiTheme="majorHAnsi"/>
        </w:rPr>
        <w:tab/>
      </w:r>
      <w:r w:rsidRPr="00E849D5">
        <w:rPr>
          <w:rFonts w:asciiTheme="majorHAnsi" w:eastAsia="Times New Roman" w:hAnsiTheme="majorHAnsi"/>
        </w:rPr>
        <w:t xml:space="preserve">занятие-состязание, </w:t>
      </w:r>
    </w:p>
    <w:p w:rsidR="00FA0898" w:rsidRDefault="00FA0898" w:rsidP="00BD3D2F">
      <w:pPr>
        <w:shd w:val="clear" w:color="auto" w:fill="FFFFFF"/>
        <w:ind w:left="284" w:hanging="284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-</w:t>
      </w:r>
      <w:r>
        <w:rPr>
          <w:rFonts w:asciiTheme="majorHAnsi" w:eastAsia="Times New Roman" w:hAnsiTheme="majorHAnsi"/>
        </w:rPr>
        <w:tab/>
      </w:r>
      <w:r w:rsidRPr="00E849D5">
        <w:rPr>
          <w:rFonts w:asciiTheme="majorHAnsi" w:eastAsia="Times New Roman" w:hAnsiTheme="majorHAnsi"/>
        </w:rPr>
        <w:t xml:space="preserve">соревнование, </w:t>
      </w:r>
    </w:p>
    <w:p w:rsidR="00FA0898" w:rsidRDefault="00FA0898" w:rsidP="00BD3D2F">
      <w:pPr>
        <w:shd w:val="clear" w:color="auto" w:fill="FFFFFF"/>
        <w:ind w:left="284" w:hanging="284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-</w:t>
      </w:r>
      <w:r>
        <w:rPr>
          <w:rFonts w:asciiTheme="majorHAnsi" w:eastAsia="Times New Roman" w:hAnsiTheme="majorHAnsi"/>
        </w:rPr>
        <w:tab/>
      </w:r>
      <w:r w:rsidRPr="00E849D5">
        <w:rPr>
          <w:rFonts w:asciiTheme="majorHAnsi" w:eastAsia="Times New Roman" w:hAnsiTheme="majorHAnsi"/>
        </w:rPr>
        <w:t>занятие-игра.</w:t>
      </w:r>
    </w:p>
    <w:p w:rsidR="00FA0898" w:rsidRPr="00047B94" w:rsidRDefault="00FA0898" w:rsidP="00242B75">
      <w:pPr>
        <w:rPr>
          <w:rFonts w:asciiTheme="majorHAnsi" w:hAnsiTheme="majorHAnsi"/>
        </w:rPr>
      </w:pPr>
    </w:p>
    <w:p w:rsidR="00674321" w:rsidRPr="00FA0898" w:rsidRDefault="00674321" w:rsidP="00674321">
      <w:pPr>
        <w:jc w:val="both"/>
        <w:rPr>
          <w:rFonts w:ascii="Cambria" w:hAnsi="Cambria"/>
          <w:b/>
          <w:color w:val="FF0000"/>
          <w:u w:val="single"/>
        </w:rPr>
      </w:pPr>
      <w:r w:rsidRPr="00FA0898">
        <w:rPr>
          <w:rFonts w:ascii="Cambria" w:hAnsi="Cambria"/>
          <w:b/>
          <w:color w:val="FF0000"/>
          <w:u w:val="single"/>
        </w:rPr>
        <w:t>Основная направленность</w:t>
      </w:r>
      <w:r w:rsidR="00BD3D2F">
        <w:rPr>
          <w:rFonts w:ascii="Cambria" w:hAnsi="Cambria"/>
          <w:b/>
          <w:color w:val="FF0000"/>
          <w:u w:val="single"/>
        </w:rPr>
        <w:t xml:space="preserve"> работы</w:t>
      </w:r>
      <w:r w:rsidRPr="00FA0898">
        <w:rPr>
          <w:rFonts w:ascii="Cambria" w:hAnsi="Cambria"/>
          <w:b/>
          <w:color w:val="FF0000"/>
          <w:u w:val="single"/>
        </w:rPr>
        <w:t>:</w:t>
      </w:r>
    </w:p>
    <w:p w:rsidR="00674321" w:rsidRPr="00C07359" w:rsidRDefault="00FA0898" w:rsidP="00BD3D2F">
      <w:p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>-</w:t>
      </w:r>
      <w:r>
        <w:rPr>
          <w:rFonts w:ascii="Cambria" w:hAnsi="Cambria"/>
        </w:rPr>
        <w:tab/>
      </w:r>
      <w:r w:rsidR="00674321" w:rsidRPr="00C07359">
        <w:rPr>
          <w:rFonts w:ascii="Cambria" w:hAnsi="Cambria"/>
        </w:rPr>
        <w:t>На закрепление и совершенствование навыков  бега, развитию скоростных способностей, способности к ориентированию в пространстве</w:t>
      </w:r>
    </w:p>
    <w:p w:rsidR="00674321" w:rsidRPr="00C07359" w:rsidRDefault="00FA0898" w:rsidP="00BD3D2F">
      <w:p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>-</w:t>
      </w:r>
      <w:r>
        <w:rPr>
          <w:rFonts w:ascii="Cambria" w:hAnsi="Cambria"/>
        </w:rPr>
        <w:tab/>
      </w:r>
      <w:r w:rsidR="00674321" w:rsidRPr="00C07359">
        <w:rPr>
          <w:rFonts w:ascii="Cambria" w:hAnsi="Cambria"/>
        </w:rPr>
        <w:t>На закрепление и совершенствование навыков в  прыжках, развитию скоростно-силовых способностей, ориентирование в пространстве.</w:t>
      </w:r>
    </w:p>
    <w:p w:rsidR="00674321" w:rsidRPr="00C07359" w:rsidRDefault="00FA0898" w:rsidP="00BD3D2F">
      <w:p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>-</w:t>
      </w:r>
      <w:r>
        <w:rPr>
          <w:rFonts w:ascii="Cambria" w:hAnsi="Cambria"/>
        </w:rPr>
        <w:tab/>
      </w:r>
      <w:r w:rsidR="00674321" w:rsidRPr="00C07359">
        <w:rPr>
          <w:rFonts w:ascii="Cambria" w:hAnsi="Cambria"/>
        </w:rPr>
        <w:t>На закрепление в совершенствование метаний на дальность и меткость, развитие способностей к дифференцированию параметров движений, скоростно-силовых способностей</w:t>
      </w:r>
    </w:p>
    <w:p w:rsidR="00674321" w:rsidRPr="00C07359" w:rsidRDefault="00FA0898" w:rsidP="00BD3D2F">
      <w:p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>-</w:t>
      </w:r>
      <w:r>
        <w:rPr>
          <w:rFonts w:ascii="Cambria" w:hAnsi="Cambria"/>
        </w:rPr>
        <w:tab/>
      </w:r>
      <w:r w:rsidR="00674321" w:rsidRPr="00C07359">
        <w:rPr>
          <w:rFonts w:ascii="Cambria" w:hAnsi="Cambria"/>
        </w:rPr>
        <w:t>На комплексное и разностороннее развитие координационных и кондиционных способностей, овладение элементарными технико-тактическими взаимодействиями.</w:t>
      </w:r>
    </w:p>
    <w:p w:rsidR="00674321" w:rsidRDefault="00674321" w:rsidP="00674321">
      <w:pPr>
        <w:jc w:val="both"/>
        <w:rPr>
          <w:rFonts w:ascii="Cambria" w:hAnsi="Cambria"/>
        </w:rPr>
      </w:pPr>
    </w:p>
    <w:p w:rsidR="00674321" w:rsidRPr="00BD3D2F" w:rsidRDefault="00674321" w:rsidP="006E4452">
      <w:pPr>
        <w:ind w:firstLine="426"/>
        <w:jc w:val="both"/>
        <w:rPr>
          <w:rFonts w:ascii="Cambria" w:hAnsi="Cambria"/>
          <w:b/>
        </w:rPr>
      </w:pPr>
      <w:r w:rsidRPr="00BD3D2F">
        <w:rPr>
          <w:rFonts w:ascii="Cambria" w:hAnsi="Cambria"/>
          <w:b/>
        </w:rPr>
        <w:t xml:space="preserve">Прогнозируемые результаты освоения учащимися содержания программы внеурочной деятельности по национальным видам спорта являются следующие умения: </w:t>
      </w:r>
    </w:p>
    <w:p w:rsidR="00674321" w:rsidRPr="00C07359" w:rsidRDefault="00674321" w:rsidP="00674321">
      <w:pPr>
        <w:jc w:val="both"/>
        <w:rPr>
          <w:rFonts w:ascii="Cambria" w:hAnsi="Cambria"/>
        </w:rPr>
      </w:pPr>
    </w:p>
    <w:p w:rsidR="00674321" w:rsidRPr="00FA0898" w:rsidRDefault="00674321" w:rsidP="00674321">
      <w:pPr>
        <w:jc w:val="both"/>
        <w:rPr>
          <w:rFonts w:ascii="Cambria" w:hAnsi="Cambria"/>
          <w:b/>
          <w:color w:val="FF0000"/>
          <w:u w:val="single"/>
        </w:rPr>
      </w:pPr>
      <w:r w:rsidRPr="00FA0898">
        <w:rPr>
          <w:rFonts w:ascii="Cambria" w:hAnsi="Cambria"/>
          <w:b/>
          <w:color w:val="FF0000"/>
          <w:u w:val="single"/>
        </w:rPr>
        <w:t xml:space="preserve">1. Личностные: </w:t>
      </w:r>
    </w:p>
    <w:p w:rsidR="00674321" w:rsidRPr="00C07359" w:rsidRDefault="00047B94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активно включаться в общение и взаимодействие со сверстниками на принципах уважения и доброжелательности, взаимопомощи и сопереживания; </w:t>
      </w:r>
    </w:p>
    <w:p w:rsidR="00674321" w:rsidRPr="00C07359" w:rsidRDefault="00047B94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lastRenderedPageBreak/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проявлять положительные качества личности и управлять своими эмоциями в различных (нестандартных) ситуациях и условиях; </w:t>
      </w:r>
    </w:p>
    <w:p w:rsidR="00674321" w:rsidRPr="00C07359" w:rsidRDefault="00047B94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проявлять дисциплинированность, трудолюбие и упорство в достижении поставленных целей; </w:t>
      </w:r>
    </w:p>
    <w:p w:rsidR="00674321" w:rsidRPr="00C07359" w:rsidRDefault="00047B94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оказывать бескорыстную помощь своим сверстникам, находить с ними общий язык и общие интересы. </w:t>
      </w:r>
    </w:p>
    <w:p w:rsidR="00674321" w:rsidRDefault="00674321" w:rsidP="00674321">
      <w:pPr>
        <w:pStyle w:val="ab"/>
        <w:spacing w:before="0" w:beforeAutospacing="0" w:after="0" w:afterAutospacing="0"/>
        <w:jc w:val="both"/>
        <w:rPr>
          <w:rFonts w:ascii="Cambria" w:hAnsi="Cambria"/>
          <w:b/>
        </w:rPr>
      </w:pPr>
    </w:p>
    <w:p w:rsidR="00674321" w:rsidRPr="00FA0898" w:rsidRDefault="00674321" w:rsidP="00674321">
      <w:pPr>
        <w:pStyle w:val="ab"/>
        <w:spacing w:before="0" w:beforeAutospacing="0" w:after="0" w:afterAutospacing="0"/>
        <w:jc w:val="both"/>
        <w:rPr>
          <w:rFonts w:ascii="Cambria" w:hAnsi="Cambria"/>
          <w:color w:val="FF0000"/>
          <w:u w:val="single"/>
        </w:rPr>
      </w:pPr>
      <w:r w:rsidRPr="00FA0898">
        <w:rPr>
          <w:rFonts w:ascii="Cambria" w:hAnsi="Cambria"/>
          <w:b/>
          <w:color w:val="FF0000"/>
          <w:u w:val="single"/>
        </w:rPr>
        <w:t xml:space="preserve">2. Метапредметные: </w:t>
      </w:r>
    </w:p>
    <w:p w:rsidR="00674321" w:rsidRPr="00C07359" w:rsidRDefault="00047B94" w:rsidP="00BD3D2F">
      <w:pPr>
        <w:widowControl/>
        <w:tabs>
          <w:tab w:val="left" w:pos="600"/>
        </w:tabs>
        <w:suppressAutoHyphens/>
        <w:autoSpaceDE/>
        <w:autoSpaceDN/>
        <w:adjustRightInd/>
        <w:ind w:left="426" w:hanging="426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 w:rsidR="00BD3D2F"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характеризовать явления (действия и поступки), давать им объективную оценку на основе освоенных знаний и имеющегося опыта;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426" w:hanging="426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общаться и взаимодействовать со сверстниками на принципах взаимоуважения и взаимопомощи, дружбы и толерантности;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426" w:hanging="426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обеспечивать защиту и сохранность природы во время активного отдыха и занятий физической культурой;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426" w:hanging="426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организовывать самостоятельную деятельность с учётом требований её безопасности, сохранности инвентаря и оборудования, организации места занятий;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426" w:hanging="426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планировать собственную деятельность, распределять нагрузку и отдых в процессе ее выполнения;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426" w:hanging="426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анализировать и объективно оценивать результаты собственного труда, находить возможности и способы их улучшения;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426" w:hanging="426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оценивать красоту телосложения и осанки, сравнивать их с эталонными образцами;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426" w:hanging="426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управлять эмоциями при общении со сверстниками и взрослыми, сохранять хладнокровие, сдержанность, рассудительность; </w:t>
      </w:r>
    </w:p>
    <w:p w:rsidR="00674321" w:rsidRPr="00C07359" w:rsidRDefault="00BD3D2F" w:rsidP="00BD3D2F">
      <w:pPr>
        <w:widowControl/>
        <w:autoSpaceDE/>
        <w:autoSpaceDN/>
        <w:adjustRightInd/>
        <w:ind w:left="426" w:hanging="426"/>
        <w:jc w:val="both"/>
        <w:rPr>
          <w:rFonts w:ascii="Cambria" w:hAnsi="Cambria"/>
          <w:b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</w:t>
      </w:r>
    </w:p>
    <w:p w:rsidR="00FA0898" w:rsidRDefault="00FA0898" w:rsidP="00674321">
      <w:pPr>
        <w:pStyle w:val="ab"/>
        <w:spacing w:before="0" w:beforeAutospacing="0" w:after="0" w:afterAutospacing="0"/>
        <w:jc w:val="both"/>
        <w:rPr>
          <w:rFonts w:ascii="Cambria" w:hAnsi="Cambria"/>
          <w:b/>
          <w:color w:val="FF0000"/>
          <w:u w:val="single"/>
        </w:rPr>
      </w:pPr>
    </w:p>
    <w:p w:rsidR="00674321" w:rsidRPr="00FA0898" w:rsidRDefault="00674321" w:rsidP="00674321">
      <w:pPr>
        <w:pStyle w:val="ab"/>
        <w:spacing w:before="0" w:beforeAutospacing="0" w:after="0" w:afterAutospacing="0"/>
        <w:jc w:val="both"/>
        <w:rPr>
          <w:rFonts w:ascii="Cambria" w:hAnsi="Cambria"/>
          <w:color w:val="FF0000"/>
          <w:u w:val="single"/>
        </w:rPr>
      </w:pPr>
      <w:r w:rsidRPr="00FA0898">
        <w:rPr>
          <w:rFonts w:ascii="Cambria" w:hAnsi="Cambria"/>
          <w:b/>
          <w:color w:val="FF0000"/>
          <w:u w:val="single"/>
        </w:rPr>
        <w:t>3. Предметные:</w:t>
      </w:r>
      <w:r w:rsidRPr="00FA0898">
        <w:rPr>
          <w:rFonts w:ascii="Cambria" w:hAnsi="Cambria"/>
          <w:color w:val="FF0000"/>
          <w:u w:val="single"/>
        </w:rPr>
        <w:t xml:space="preserve">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планировать занятия физическими упражнениями в режиме дня, организовывать отдых и досуг с использованием средств физической культуры;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излагать факты истории развития физической культуры, характеризовать её роль и значение в жизнедеятельности человека, связь с трудовой и военной деятельностью;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представлять физическую культуру как средство укрепления здоровья, физического развития и физической подготовки человека;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измерять (познавать) индивидуальные показатели физического развития (длину и массу тела), развития основных физических качеств;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организовывать и проводить со сверстниками подвижные игры и элементы соревнований, осуществлять их объективное судейство;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бережно обращаться с инвентарём и оборудованием, соблюдать требования техники безопасности к местам проведения;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характеризовать физическую нагрузку по показателю частоты пульса, регулировать её напряжённость во время занятий по развитию физических качеств;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взаимодействовать со сверстниками по правилам проведения </w:t>
      </w:r>
      <w:r w:rsidR="006E4452">
        <w:rPr>
          <w:rFonts w:ascii="Cambria" w:hAnsi="Cambria"/>
          <w:color w:val="170E02"/>
        </w:rPr>
        <w:t>спортивных</w:t>
      </w:r>
      <w:r w:rsidR="00674321" w:rsidRPr="00C07359">
        <w:rPr>
          <w:rFonts w:ascii="Cambria" w:hAnsi="Cambria"/>
          <w:color w:val="170E02"/>
        </w:rPr>
        <w:t xml:space="preserve"> игр и соревнований;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подавать строевые команды, вести подсчёт при выполнении общеразвивающих упражнений;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находить отличительные особенности в выполнении двигательного действия разными учениками, выделять отличительные признаки и элементы;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lastRenderedPageBreak/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выполнять технические действия из базовых видов спорта, применять их в игровой и соревновательной деятельности; </w:t>
      </w:r>
    </w:p>
    <w:p w:rsidR="00674321" w:rsidRPr="00C07359" w:rsidRDefault="00BD3D2F" w:rsidP="00BD3D2F">
      <w:pPr>
        <w:widowControl/>
        <w:tabs>
          <w:tab w:val="left" w:pos="600"/>
        </w:tabs>
        <w:suppressAutoHyphens/>
        <w:autoSpaceDE/>
        <w:autoSpaceDN/>
        <w:adjustRightInd/>
        <w:ind w:left="284" w:hanging="284"/>
        <w:jc w:val="both"/>
        <w:rPr>
          <w:rFonts w:ascii="Cambria" w:hAnsi="Cambria"/>
          <w:color w:val="170E02"/>
        </w:rPr>
      </w:pPr>
      <w:r>
        <w:rPr>
          <w:rFonts w:ascii="Cambria" w:hAnsi="Cambria"/>
          <w:color w:val="170E02"/>
        </w:rPr>
        <w:t>-</w:t>
      </w:r>
      <w:r>
        <w:rPr>
          <w:rFonts w:ascii="Cambria" w:hAnsi="Cambria"/>
          <w:color w:val="170E02"/>
        </w:rPr>
        <w:tab/>
      </w:r>
      <w:r w:rsidR="00674321" w:rsidRPr="00C07359">
        <w:rPr>
          <w:rFonts w:ascii="Cambria" w:hAnsi="Cambria"/>
          <w:color w:val="170E02"/>
        </w:rPr>
        <w:t xml:space="preserve">применять жизненно важные двигательные навыки и умения различными способами, в различных изменяющихся, вариативных условиях. </w:t>
      </w:r>
    </w:p>
    <w:p w:rsidR="0066693D" w:rsidRPr="00BD3D2F" w:rsidRDefault="0066693D" w:rsidP="00242B75">
      <w:pPr>
        <w:rPr>
          <w:rFonts w:asciiTheme="majorHAnsi" w:hAnsiTheme="majorHAnsi"/>
        </w:rPr>
      </w:pPr>
    </w:p>
    <w:p w:rsidR="0066693D" w:rsidRPr="00047B94" w:rsidRDefault="0066693D" w:rsidP="00047B94">
      <w:pPr>
        <w:jc w:val="center"/>
        <w:rPr>
          <w:rFonts w:asciiTheme="majorHAnsi" w:hAnsiTheme="majorHAnsi"/>
          <w:color w:val="FF0000"/>
          <w:sz w:val="28"/>
        </w:rPr>
      </w:pPr>
      <w:r w:rsidRPr="00047B94">
        <w:rPr>
          <w:rFonts w:asciiTheme="majorHAnsi" w:hAnsiTheme="majorHAnsi"/>
          <w:b/>
          <w:color w:val="FF0000"/>
          <w:sz w:val="28"/>
        </w:rPr>
        <w:t>Требования к уровню подготовки учащихся</w:t>
      </w:r>
    </w:p>
    <w:p w:rsidR="0066693D" w:rsidRPr="006E4452" w:rsidRDefault="0066693D" w:rsidP="0066693D">
      <w:pPr>
        <w:jc w:val="both"/>
        <w:rPr>
          <w:rFonts w:asciiTheme="majorHAnsi" w:hAnsiTheme="majorHAnsi"/>
          <w:b/>
        </w:rPr>
      </w:pPr>
      <w:r w:rsidRPr="006E4452">
        <w:rPr>
          <w:rFonts w:asciiTheme="majorHAnsi" w:hAnsiTheme="majorHAnsi"/>
          <w:b/>
        </w:rPr>
        <w:t xml:space="preserve">  В результате прохождения программы учащиеся должны:</w:t>
      </w:r>
    </w:p>
    <w:p w:rsidR="0066693D" w:rsidRDefault="0066693D" w:rsidP="0066693D">
      <w:pPr>
        <w:jc w:val="both"/>
        <w:rPr>
          <w:rFonts w:asciiTheme="majorHAnsi" w:hAnsiTheme="majorHAnsi"/>
        </w:rPr>
      </w:pPr>
      <w:r w:rsidRPr="002437DD">
        <w:rPr>
          <w:rFonts w:asciiTheme="majorHAnsi" w:hAnsiTheme="majorHAnsi"/>
        </w:rPr>
        <w:t xml:space="preserve">  </w:t>
      </w:r>
    </w:p>
    <w:p w:rsidR="0066693D" w:rsidRPr="00047B94" w:rsidRDefault="0066693D" w:rsidP="00047B94">
      <w:pPr>
        <w:ind w:left="426" w:hanging="426"/>
        <w:jc w:val="both"/>
        <w:rPr>
          <w:rFonts w:asciiTheme="majorHAnsi" w:hAnsiTheme="majorHAnsi"/>
          <w:b/>
          <w:color w:val="FF0000"/>
          <w:u w:val="single"/>
        </w:rPr>
      </w:pPr>
      <w:r w:rsidRPr="00047B94">
        <w:rPr>
          <w:rFonts w:asciiTheme="majorHAnsi" w:hAnsiTheme="majorHAnsi"/>
          <w:b/>
          <w:color w:val="FF0000"/>
          <w:u w:val="single"/>
        </w:rPr>
        <w:t>иметь представление:</w:t>
      </w:r>
    </w:p>
    <w:p w:rsidR="0066693D" w:rsidRPr="002437DD" w:rsidRDefault="0066693D" w:rsidP="00047B94">
      <w:pPr>
        <w:ind w:left="426" w:hanging="426"/>
        <w:jc w:val="both"/>
        <w:rPr>
          <w:rFonts w:asciiTheme="majorHAnsi" w:hAnsiTheme="majorHAnsi"/>
        </w:rPr>
      </w:pPr>
      <w:r w:rsidRPr="002437DD">
        <w:rPr>
          <w:rFonts w:asciiTheme="majorHAnsi" w:hAnsiTheme="majorHAnsi"/>
        </w:rPr>
        <w:t>-</w:t>
      </w:r>
      <w:r w:rsidR="00047B94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об истории возникновения национальных </w:t>
      </w:r>
      <w:r w:rsidRPr="002437DD">
        <w:rPr>
          <w:rFonts w:asciiTheme="majorHAnsi" w:hAnsiTheme="majorHAnsi"/>
        </w:rPr>
        <w:t>в</w:t>
      </w:r>
      <w:r>
        <w:rPr>
          <w:rFonts w:asciiTheme="majorHAnsi" w:hAnsiTheme="majorHAnsi"/>
        </w:rPr>
        <w:t xml:space="preserve">идов </w:t>
      </w:r>
      <w:r w:rsidRPr="002437DD">
        <w:rPr>
          <w:rFonts w:asciiTheme="majorHAnsi" w:hAnsiTheme="majorHAnsi"/>
        </w:rPr>
        <w:t>спорта в России;</w:t>
      </w:r>
    </w:p>
    <w:p w:rsidR="0066693D" w:rsidRPr="002437DD" w:rsidRDefault="0066693D" w:rsidP="00047B94">
      <w:pPr>
        <w:ind w:left="426" w:hanging="426"/>
        <w:jc w:val="both"/>
        <w:rPr>
          <w:rFonts w:asciiTheme="majorHAnsi" w:hAnsiTheme="majorHAnsi"/>
        </w:rPr>
      </w:pPr>
      <w:r w:rsidRPr="002437DD">
        <w:rPr>
          <w:rFonts w:asciiTheme="majorHAnsi" w:hAnsiTheme="majorHAnsi"/>
        </w:rPr>
        <w:t>-</w:t>
      </w:r>
      <w:r>
        <w:rPr>
          <w:rFonts w:asciiTheme="majorHAnsi" w:hAnsiTheme="majorHAnsi"/>
        </w:rPr>
        <w:t xml:space="preserve"> </w:t>
      </w:r>
      <w:r w:rsidR="00047B94">
        <w:rPr>
          <w:rFonts w:asciiTheme="majorHAnsi" w:hAnsiTheme="majorHAnsi"/>
        </w:rPr>
        <w:tab/>
      </w:r>
      <w:r>
        <w:rPr>
          <w:rFonts w:asciiTheme="majorHAnsi" w:hAnsiTheme="majorHAnsi"/>
        </w:rPr>
        <w:t>о традициях и обычаях нашего района и республики</w:t>
      </w:r>
      <w:r w:rsidRPr="002437DD">
        <w:rPr>
          <w:rFonts w:asciiTheme="majorHAnsi" w:hAnsiTheme="majorHAnsi"/>
        </w:rPr>
        <w:t>;</w:t>
      </w:r>
    </w:p>
    <w:p w:rsidR="0066693D" w:rsidRDefault="0066693D" w:rsidP="00047B94">
      <w:pPr>
        <w:ind w:left="426" w:hanging="426"/>
        <w:jc w:val="both"/>
        <w:rPr>
          <w:rFonts w:asciiTheme="majorHAnsi" w:hAnsiTheme="majorHAnsi"/>
        </w:rPr>
      </w:pPr>
      <w:r w:rsidRPr="002437DD">
        <w:rPr>
          <w:rFonts w:asciiTheme="majorHAnsi" w:hAnsiTheme="majorHAnsi"/>
        </w:rPr>
        <w:t xml:space="preserve">- </w:t>
      </w:r>
      <w:r w:rsidR="00047B94">
        <w:rPr>
          <w:rFonts w:asciiTheme="majorHAnsi" w:hAnsiTheme="majorHAnsi"/>
        </w:rPr>
        <w:tab/>
      </w:r>
      <w:r w:rsidRPr="002437DD">
        <w:rPr>
          <w:rFonts w:asciiTheme="majorHAnsi" w:hAnsiTheme="majorHAnsi"/>
        </w:rPr>
        <w:t>об особенностях физической подготовки спортсменов;</w:t>
      </w:r>
    </w:p>
    <w:p w:rsidR="00047B94" w:rsidRDefault="00047B94" w:rsidP="00047B94">
      <w:pPr>
        <w:ind w:left="426" w:hanging="426"/>
        <w:jc w:val="both"/>
        <w:rPr>
          <w:rFonts w:asciiTheme="majorHAnsi" w:hAnsiTheme="majorHAnsi"/>
          <w:b/>
          <w:color w:val="FF0000"/>
          <w:u w:val="single"/>
        </w:rPr>
      </w:pPr>
    </w:p>
    <w:p w:rsidR="0066693D" w:rsidRPr="00047B94" w:rsidRDefault="0066693D" w:rsidP="00047B94">
      <w:pPr>
        <w:ind w:left="426" w:hanging="426"/>
        <w:jc w:val="both"/>
        <w:rPr>
          <w:rFonts w:asciiTheme="majorHAnsi" w:hAnsiTheme="majorHAnsi"/>
          <w:color w:val="FF0000"/>
          <w:u w:val="single"/>
        </w:rPr>
      </w:pPr>
      <w:r w:rsidRPr="00047B94">
        <w:rPr>
          <w:rFonts w:asciiTheme="majorHAnsi" w:hAnsiTheme="majorHAnsi"/>
          <w:b/>
          <w:color w:val="FF0000"/>
          <w:u w:val="single"/>
        </w:rPr>
        <w:t>знать:</w:t>
      </w:r>
    </w:p>
    <w:p w:rsidR="0066693D" w:rsidRDefault="00047B94" w:rsidP="00047B94">
      <w:pPr>
        <w:widowControl/>
        <w:shd w:val="clear" w:color="auto" w:fill="FFFFFF"/>
        <w:autoSpaceDE/>
        <w:autoSpaceDN/>
        <w:adjustRightInd/>
        <w:ind w:left="426" w:hanging="426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-</w:t>
      </w:r>
      <w:r>
        <w:rPr>
          <w:rFonts w:asciiTheme="majorHAnsi" w:eastAsia="Times New Roman" w:hAnsiTheme="majorHAnsi"/>
        </w:rPr>
        <w:tab/>
      </w:r>
      <w:r w:rsidR="0066693D" w:rsidRPr="00E849D5">
        <w:rPr>
          <w:rFonts w:asciiTheme="majorHAnsi" w:eastAsia="Times New Roman" w:hAnsiTheme="majorHAnsi"/>
        </w:rPr>
        <w:t>технику выполнения национальных видов спорта;</w:t>
      </w:r>
    </w:p>
    <w:p w:rsidR="00047B94" w:rsidRPr="00047B94" w:rsidRDefault="00047B94" w:rsidP="00047B94">
      <w:pPr>
        <w:widowControl/>
        <w:shd w:val="clear" w:color="auto" w:fill="FFFFFF"/>
        <w:autoSpaceDE/>
        <w:autoSpaceDN/>
        <w:adjustRightInd/>
        <w:ind w:left="426" w:hanging="426"/>
        <w:jc w:val="both"/>
        <w:rPr>
          <w:rFonts w:asciiTheme="majorHAnsi" w:eastAsia="Times New Roman" w:hAnsiTheme="majorHAnsi" w:cs="Tahoma"/>
        </w:rPr>
      </w:pPr>
      <w:r>
        <w:rPr>
          <w:rFonts w:asciiTheme="majorHAnsi" w:eastAsia="Times New Roman" w:hAnsiTheme="majorHAnsi"/>
        </w:rPr>
        <w:t>-</w:t>
      </w:r>
      <w:r>
        <w:rPr>
          <w:rFonts w:asciiTheme="majorHAnsi" w:eastAsia="Times New Roman" w:hAnsiTheme="majorHAnsi"/>
        </w:rPr>
        <w:tab/>
      </w:r>
      <w:r w:rsidRPr="00E849D5">
        <w:rPr>
          <w:rFonts w:asciiTheme="majorHAnsi" w:eastAsia="Times New Roman" w:hAnsiTheme="majorHAnsi"/>
        </w:rPr>
        <w:t>технически правильно выполнять двигательные упражнения;</w:t>
      </w:r>
    </w:p>
    <w:p w:rsidR="00047B94" w:rsidRPr="00E849D5" w:rsidRDefault="00047B94" w:rsidP="00047B94">
      <w:pPr>
        <w:widowControl/>
        <w:shd w:val="clear" w:color="auto" w:fill="FFFFFF"/>
        <w:autoSpaceDE/>
        <w:autoSpaceDN/>
        <w:adjustRightInd/>
        <w:ind w:left="426" w:hanging="426"/>
        <w:jc w:val="both"/>
        <w:rPr>
          <w:rFonts w:asciiTheme="majorHAnsi" w:eastAsia="Times New Roman" w:hAnsiTheme="majorHAnsi" w:cs="Tahoma"/>
        </w:rPr>
      </w:pPr>
      <w:r>
        <w:rPr>
          <w:rFonts w:asciiTheme="majorHAnsi" w:eastAsia="Times New Roman" w:hAnsiTheme="majorHAnsi"/>
        </w:rPr>
        <w:t>-</w:t>
      </w:r>
      <w:r>
        <w:rPr>
          <w:rFonts w:asciiTheme="majorHAnsi" w:eastAsia="Times New Roman" w:hAnsiTheme="majorHAnsi"/>
        </w:rPr>
        <w:tab/>
      </w:r>
      <w:r w:rsidRPr="00E849D5">
        <w:rPr>
          <w:rFonts w:asciiTheme="majorHAnsi" w:eastAsia="Times New Roman" w:hAnsiTheme="majorHAnsi"/>
        </w:rPr>
        <w:t>технику безопасности при выполнении национальных спортивных упражнений;</w:t>
      </w:r>
    </w:p>
    <w:p w:rsidR="00047B94" w:rsidRPr="002437DD" w:rsidRDefault="00047B94" w:rsidP="00047B94">
      <w:pPr>
        <w:ind w:left="426" w:hanging="426"/>
        <w:jc w:val="both"/>
        <w:rPr>
          <w:rFonts w:asciiTheme="majorHAnsi" w:hAnsiTheme="majorHAnsi"/>
        </w:rPr>
      </w:pPr>
      <w:r w:rsidRPr="002437DD">
        <w:rPr>
          <w:rFonts w:asciiTheme="majorHAnsi" w:hAnsiTheme="majorHAnsi"/>
        </w:rPr>
        <w:t xml:space="preserve">- </w:t>
      </w:r>
      <w:r>
        <w:rPr>
          <w:rFonts w:asciiTheme="majorHAnsi" w:hAnsiTheme="majorHAnsi"/>
        </w:rPr>
        <w:tab/>
      </w:r>
      <w:r w:rsidRPr="002437DD">
        <w:rPr>
          <w:rFonts w:asciiTheme="majorHAnsi" w:hAnsiTheme="majorHAnsi"/>
        </w:rPr>
        <w:t>способы развития основных физических качеств, необходимых  многоборцу (силы, выносливости, быстроты, координации);</w:t>
      </w:r>
    </w:p>
    <w:p w:rsidR="00047B94" w:rsidRPr="00047B94" w:rsidRDefault="00047B94" w:rsidP="00047B94">
      <w:pPr>
        <w:ind w:left="426" w:hanging="426"/>
        <w:jc w:val="both"/>
        <w:rPr>
          <w:rFonts w:asciiTheme="majorHAnsi" w:hAnsiTheme="majorHAnsi"/>
        </w:rPr>
      </w:pPr>
      <w:r w:rsidRPr="002437DD">
        <w:rPr>
          <w:rFonts w:asciiTheme="majorHAnsi" w:hAnsiTheme="majorHAnsi"/>
        </w:rPr>
        <w:t xml:space="preserve">- </w:t>
      </w:r>
      <w:r>
        <w:rPr>
          <w:rFonts w:asciiTheme="majorHAnsi" w:hAnsiTheme="majorHAnsi"/>
        </w:rPr>
        <w:tab/>
      </w:r>
      <w:r w:rsidRPr="002437DD">
        <w:rPr>
          <w:rFonts w:asciiTheme="majorHAnsi" w:hAnsiTheme="majorHAnsi"/>
        </w:rPr>
        <w:t>уровень физической подготовленности и функциональные  возможности своего организма;</w:t>
      </w:r>
    </w:p>
    <w:p w:rsidR="0066693D" w:rsidRPr="00E849D5" w:rsidRDefault="00047B94" w:rsidP="00047B94">
      <w:pPr>
        <w:widowControl/>
        <w:shd w:val="clear" w:color="auto" w:fill="FFFFFF"/>
        <w:autoSpaceDE/>
        <w:autoSpaceDN/>
        <w:adjustRightInd/>
        <w:ind w:left="426" w:hanging="426"/>
        <w:jc w:val="both"/>
        <w:rPr>
          <w:rFonts w:asciiTheme="majorHAnsi" w:eastAsia="Times New Roman" w:hAnsiTheme="majorHAnsi" w:cs="Tahoma"/>
        </w:rPr>
      </w:pPr>
      <w:r>
        <w:rPr>
          <w:rFonts w:asciiTheme="majorHAnsi" w:eastAsia="Times New Roman" w:hAnsiTheme="majorHAnsi"/>
        </w:rPr>
        <w:t>-</w:t>
      </w:r>
      <w:r>
        <w:rPr>
          <w:rFonts w:asciiTheme="majorHAnsi" w:eastAsia="Times New Roman" w:hAnsiTheme="majorHAnsi"/>
        </w:rPr>
        <w:tab/>
      </w:r>
      <w:r w:rsidR="0066693D" w:rsidRPr="00E849D5">
        <w:rPr>
          <w:rFonts w:asciiTheme="majorHAnsi" w:eastAsia="Times New Roman" w:hAnsiTheme="majorHAnsi"/>
        </w:rPr>
        <w:t>приспособления и техническое оснащение национальных видов спорта;</w:t>
      </w:r>
    </w:p>
    <w:p w:rsidR="0066693D" w:rsidRPr="00E849D5" w:rsidRDefault="00047B94" w:rsidP="00047B94">
      <w:pPr>
        <w:widowControl/>
        <w:shd w:val="clear" w:color="auto" w:fill="FFFFFF"/>
        <w:autoSpaceDE/>
        <w:autoSpaceDN/>
        <w:adjustRightInd/>
        <w:ind w:left="426" w:hanging="426"/>
        <w:jc w:val="both"/>
        <w:rPr>
          <w:rFonts w:asciiTheme="majorHAnsi" w:eastAsia="Times New Roman" w:hAnsiTheme="majorHAnsi" w:cs="Tahoma"/>
        </w:rPr>
      </w:pPr>
      <w:r>
        <w:rPr>
          <w:rFonts w:asciiTheme="majorHAnsi" w:eastAsia="Times New Roman" w:hAnsiTheme="majorHAnsi"/>
        </w:rPr>
        <w:t>-</w:t>
      </w:r>
      <w:r>
        <w:rPr>
          <w:rFonts w:asciiTheme="majorHAnsi" w:eastAsia="Times New Roman" w:hAnsiTheme="majorHAnsi"/>
        </w:rPr>
        <w:tab/>
      </w:r>
      <w:r w:rsidR="0066693D" w:rsidRPr="00E849D5">
        <w:rPr>
          <w:rFonts w:asciiTheme="majorHAnsi" w:eastAsia="Times New Roman" w:hAnsiTheme="majorHAnsi"/>
        </w:rPr>
        <w:t>правила организации и проведения соревнований;</w:t>
      </w:r>
    </w:p>
    <w:p w:rsidR="0066693D" w:rsidRPr="00E849D5" w:rsidRDefault="00047B94" w:rsidP="00047B94">
      <w:pPr>
        <w:widowControl/>
        <w:shd w:val="clear" w:color="auto" w:fill="FFFFFF"/>
        <w:autoSpaceDE/>
        <w:autoSpaceDN/>
        <w:adjustRightInd/>
        <w:ind w:left="426" w:hanging="426"/>
        <w:jc w:val="both"/>
        <w:rPr>
          <w:rFonts w:asciiTheme="majorHAnsi" w:eastAsia="Times New Roman" w:hAnsiTheme="majorHAnsi" w:cs="Tahoma"/>
        </w:rPr>
      </w:pPr>
      <w:r>
        <w:rPr>
          <w:rFonts w:asciiTheme="majorHAnsi" w:eastAsia="Times New Roman" w:hAnsiTheme="majorHAnsi"/>
        </w:rPr>
        <w:t>-</w:t>
      </w:r>
      <w:r>
        <w:rPr>
          <w:rFonts w:asciiTheme="majorHAnsi" w:eastAsia="Times New Roman" w:hAnsiTheme="majorHAnsi"/>
        </w:rPr>
        <w:tab/>
      </w:r>
      <w:r w:rsidR="0066693D" w:rsidRPr="00E849D5">
        <w:rPr>
          <w:rFonts w:asciiTheme="majorHAnsi" w:eastAsia="Times New Roman" w:hAnsiTheme="majorHAnsi"/>
        </w:rPr>
        <w:t>основы здорового образа жизни.</w:t>
      </w:r>
    </w:p>
    <w:p w:rsidR="00047B94" w:rsidRDefault="00047B94" w:rsidP="00047B94">
      <w:pPr>
        <w:jc w:val="both"/>
        <w:rPr>
          <w:rFonts w:asciiTheme="majorHAnsi" w:hAnsiTheme="majorHAnsi"/>
          <w:b/>
        </w:rPr>
      </w:pPr>
    </w:p>
    <w:p w:rsidR="0066693D" w:rsidRPr="00047B94" w:rsidRDefault="0066693D" w:rsidP="00047B94">
      <w:pPr>
        <w:ind w:left="426" w:hanging="426"/>
        <w:jc w:val="both"/>
        <w:rPr>
          <w:rFonts w:asciiTheme="majorHAnsi" w:hAnsiTheme="majorHAnsi"/>
          <w:b/>
          <w:color w:val="FF0000"/>
          <w:u w:val="single"/>
        </w:rPr>
      </w:pPr>
      <w:r w:rsidRPr="00047B94">
        <w:rPr>
          <w:rFonts w:asciiTheme="majorHAnsi" w:hAnsiTheme="majorHAnsi"/>
          <w:b/>
          <w:color w:val="FF0000"/>
          <w:u w:val="single"/>
        </w:rPr>
        <w:t>уметь:</w:t>
      </w:r>
    </w:p>
    <w:p w:rsidR="0066693D" w:rsidRPr="002437DD" w:rsidRDefault="0066693D" w:rsidP="00047B94">
      <w:pPr>
        <w:ind w:left="426" w:hanging="426"/>
        <w:jc w:val="both"/>
        <w:rPr>
          <w:rFonts w:asciiTheme="majorHAnsi" w:hAnsiTheme="majorHAnsi"/>
        </w:rPr>
      </w:pPr>
      <w:r w:rsidRPr="002437DD">
        <w:rPr>
          <w:rFonts w:asciiTheme="majorHAnsi" w:hAnsiTheme="majorHAnsi"/>
        </w:rPr>
        <w:t xml:space="preserve">- </w:t>
      </w:r>
      <w:r w:rsidR="00047B94">
        <w:rPr>
          <w:rFonts w:asciiTheme="majorHAnsi" w:hAnsiTheme="majorHAnsi"/>
        </w:rPr>
        <w:tab/>
      </w:r>
      <w:r w:rsidRPr="002437DD">
        <w:rPr>
          <w:rFonts w:asciiTheme="majorHAnsi" w:hAnsiTheme="majorHAnsi"/>
        </w:rPr>
        <w:t>изготавли</w:t>
      </w:r>
      <w:r w:rsidR="00047B94">
        <w:rPr>
          <w:rFonts w:asciiTheme="majorHAnsi" w:hAnsiTheme="majorHAnsi"/>
        </w:rPr>
        <w:t xml:space="preserve">вать, ремонтировать спортивный </w:t>
      </w:r>
      <w:r w:rsidRPr="002437DD">
        <w:rPr>
          <w:rFonts w:asciiTheme="majorHAnsi" w:hAnsiTheme="majorHAnsi"/>
        </w:rPr>
        <w:t>инве</w:t>
      </w:r>
      <w:r w:rsidR="00047B94">
        <w:rPr>
          <w:rFonts w:asciiTheme="majorHAnsi" w:hAnsiTheme="majorHAnsi"/>
        </w:rPr>
        <w:t>нтарь</w:t>
      </w:r>
      <w:r w:rsidRPr="002437DD">
        <w:rPr>
          <w:rFonts w:asciiTheme="majorHAnsi" w:hAnsiTheme="majorHAnsi"/>
        </w:rPr>
        <w:t>;</w:t>
      </w:r>
    </w:p>
    <w:p w:rsidR="0066693D" w:rsidRPr="002437DD" w:rsidRDefault="0066693D" w:rsidP="00047B94">
      <w:pPr>
        <w:ind w:left="426" w:hanging="426"/>
        <w:jc w:val="both"/>
        <w:rPr>
          <w:rFonts w:asciiTheme="majorHAnsi" w:hAnsiTheme="majorHAnsi"/>
        </w:rPr>
      </w:pPr>
      <w:r w:rsidRPr="002437DD">
        <w:rPr>
          <w:rFonts w:asciiTheme="majorHAnsi" w:hAnsiTheme="majorHAnsi"/>
        </w:rPr>
        <w:t xml:space="preserve">- </w:t>
      </w:r>
      <w:r w:rsidR="00047B94">
        <w:rPr>
          <w:rFonts w:asciiTheme="majorHAnsi" w:hAnsiTheme="majorHAnsi"/>
        </w:rPr>
        <w:tab/>
      </w:r>
      <w:r w:rsidRPr="002437DD">
        <w:rPr>
          <w:rFonts w:asciiTheme="majorHAnsi" w:hAnsiTheme="majorHAnsi"/>
        </w:rPr>
        <w:t>готовить мест</w:t>
      </w:r>
      <w:r w:rsidR="00047B94">
        <w:rPr>
          <w:rFonts w:asciiTheme="majorHAnsi" w:hAnsiTheme="majorHAnsi"/>
        </w:rPr>
        <w:t xml:space="preserve">о для проведения </w:t>
      </w:r>
      <w:r w:rsidRPr="002437DD">
        <w:rPr>
          <w:rFonts w:asciiTheme="majorHAnsi" w:hAnsiTheme="majorHAnsi"/>
        </w:rPr>
        <w:t>соревнований;</w:t>
      </w:r>
    </w:p>
    <w:p w:rsidR="0066693D" w:rsidRPr="000F2FDC" w:rsidRDefault="0066693D" w:rsidP="00047B94">
      <w:pPr>
        <w:ind w:left="426" w:hanging="426"/>
        <w:jc w:val="both"/>
        <w:rPr>
          <w:rFonts w:asciiTheme="majorHAnsi" w:hAnsiTheme="majorHAnsi"/>
        </w:rPr>
      </w:pPr>
      <w:r w:rsidRPr="002437DD">
        <w:rPr>
          <w:rFonts w:asciiTheme="majorHAnsi" w:hAnsiTheme="majorHAnsi"/>
        </w:rPr>
        <w:t xml:space="preserve">- </w:t>
      </w:r>
      <w:r w:rsidR="00047B94">
        <w:rPr>
          <w:rFonts w:asciiTheme="majorHAnsi" w:hAnsiTheme="majorHAnsi"/>
        </w:rPr>
        <w:tab/>
      </w:r>
      <w:r w:rsidR="006E4452">
        <w:rPr>
          <w:rFonts w:asciiTheme="majorHAnsi" w:hAnsiTheme="majorHAnsi"/>
        </w:rPr>
        <w:t xml:space="preserve">оказать </w:t>
      </w:r>
      <w:r w:rsidRPr="002437DD">
        <w:rPr>
          <w:rFonts w:asciiTheme="majorHAnsi" w:hAnsiTheme="majorHAnsi"/>
        </w:rPr>
        <w:t xml:space="preserve">первую </w:t>
      </w:r>
      <w:r w:rsidR="006E4452">
        <w:rPr>
          <w:rFonts w:asciiTheme="majorHAnsi" w:hAnsiTheme="majorHAnsi"/>
        </w:rPr>
        <w:t xml:space="preserve">помощь при </w:t>
      </w:r>
      <w:r w:rsidRPr="002437DD">
        <w:rPr>
          <w:rFonts w:asciiTheme="majorHAnsi" w:hAnsiTheme="majorHAnsi"/>
        </w:rPr>
        <w:t>травмах.</w:t>
      </w:r>
      <w:r w:rsidRPr="002437DD">
        <w:rPr>
          <w:rFonts w:asciiTheme="majorHAnsi" w:hAnsiTheme="majorHAnsi"/>
          <w:b/>
        </w:rPr>
        <w:t xml:space="preserve">                                           </w:t>
      </w:r>
    </w:p>
    <w:p w:rsidR="0066693D" w:rsidRDefault="0066693D" w:rsidP="00047B94">
      <w:pPr>
        <w:ind w:left="426" w:hanging="426"/>
        <w:jc w:val="both"/>
        <w:rPr>
          <w:rFonts w:ascii="Cambria" w:hAnsi="Cambria"/>
          <w:b/>
        </w:rPr>
      </w:pPr>
    </w:p>
    <w:p w:rsidR="0066693D" w:rsidRPr="00047B94" w:rsidRDefault="00047B94" w:rsidP="00047B94">
      <w:pPr>
        <w:ind w:left="426" w:hanging="426"/>
        <w:jc w:val="both"/>
        <w:rPr>
          <w:rFonts w:ascii="Cambria" w:hAnsi="Cambria"/>
          <w:b/>
          <w:color w:val="FF0000"/>
          <w:u w:val="single"/>
        </w:rPr>
      </w:pPr>
      <w:r w:rsidRPr="00047B94">
        <w:rPr>
          <w:rFonts w:ascii="Cambria" w:hAnsi="Cambria"/>
          <w:b/>
          <w:color w:val="FF0000"/>
          <w:u w:val="single"/>
        </w:rPr>
        <w:t xml:space="preserve">Общая физическая </w:t>
      </w:r>
      <w:r w:rsidR="0066693D" w:rsidRPr="00047B94">
        <w:rPr>
          <w:rFonts w:ascii="Cambria" w:hAnsi="Cambria"/>
          <w:b/>
          <w:color w:val="FF0000"/>
          <w:u w:val="single"/>
        </w:rPr>
        <w:t>подготовка:</w:t>
      </w:r>
    </w:p>
    <w:p w:rsidR="0066693D" w:rsidRPr="00C07359" w:rsidRDefault="00047B94" w:rsidP="00047B94">
      <w:pPr>
        <w:ind w:left="426" w:hanging="426"/>
        <w:jc w:val="both"/>
        <w:rPr>
          <w:rFonts w:ascii="Cambria" w:hAnsi="Cambria"/>
        </w:rPr>
      </w:pPr>
      <w:r>
        <w:rPr>
          <w:rFonts w:ascii="Cambria" w:hAnsi="Cambria"/>
        </w:rPr>
        <w:t>-</w:t>
      </w:r>
      <w:r w:rsidR="0066693D" w:rsidRPr="00C07359">
        <w:rPr>
          <w:rFonts w:ascii="Cambria" w:hAnsi="Cambria"/>
        </w:rPr>
        <w:t xml:space="preserve">  комплексные занятия с набором упражнений для развития физических качеств (выносливость, быстрота, сила, ловкость, гибкость, выносливость).</w:t>
      </w:r>
    </w:p>
    <w:p w:rsidR="0066693D" w:rsidRPr="00C07359" w:rsidRDefault="00047B94" w:rsidP="00047B94">
      <w:pPr>
        <w:ind w:left="426" w:hanging="426"/>
        <w:jc w:val="both"/>
        <w:rPr>
          <w:rFonts w:ascii="Cambria" w:hAnsi="Cambria"/>
        </w:rPr>
      </w:pPr>
      <w:r>
        <w:rPr>
          <w:rFonts w:ascii="Cambria" w:hAnsi="Cambria"/>
        </w:rPr>
        <w:t>-</w:t>
      </w:r>
      <w:r w:rsidR="0066693D" w:rsidRPr="00C07359">
        <w:rPr>
          <w:rFonts w:ascii="Cambria" w:hAnsi="Cambria"/>
        </w:rPr>
        <w:t xml:space="preserve">  развитие физических качеств с применением различных предметов: набивные мячи, скакалка, мячи, тренажеры, обручи и.т.д.;</w:t>
      </w:r>
    </w:p>
    <w:p w:rsidR="0066693D" w:rsidRPr="00C07359" w:rsidRDefault="00047B94" w:rsidP="00047B94">
      <w:pPr>
        <w:ind w:left="426" w:hanging="426"/>
        <w:jc w:val="both"/>
        <w:rPr>
          <w:rFonts w:ascii="Cambria" w:hAnsi="Cambria"/>
        </w:rPr>
      </w:pPr>
      <w:r>
        <w:rPr>
          <w:rFonts w:ascii="Cambria" w:hAnsi="Cambria"/>
        </w:rPr>
        <w:t>-</w:t>
      </w:r>
      <w:r w:rsidR="0066693D" w:rsidRPr="00C07359">
        <w:rPr>
          <w:rFonts w:ascii="Cambria" w:hAnsi="Cambria"/>
        </w:rPr>
        <w:t xml:space="preserve">  легкоатлетические упражнения: эстафеты, челночный бег, бег </w:t>
      </w:r>
      <w:r>
        <w:rPr>
          <w:rFonts w:ascii="Cambria" w:hAnsi="Cambria"/>
        </w:rPr>
        <w:t>60</w:t>
      </w:r>
      <w:r w:rsidR="0066693D" w:rsidRPr="00C07359">
        <w:rPr>
          <w:rFonts w:ascii="Cambria" w:hAnsi="Cambria"/>
        </w:rPr>
        <w:t xml:space="preserve">, </w:t>
      </w:r>
      <w:r>
        <w:rPr>
          <w:rFonts w:ascii="Cambria" w:hAnsi="Cambria"/>
        </w:rPr>
        <w:t>10</w:t>
      </w:r>
      <w:r w:rsidR="0066693D" w:rsidRPr="00C07359">
        <w:rPr>
          <w:rFonts w:ascii="Cambria" w:hAnsi="Cambria"/>
        </w:rPr>
        <w:t xml:space="preserve">0, </w:t>
      </w:r>
      <w:r>
        <w:rPr>
          <w:rFonts w:ascii="Cambria" w:hAnsi="Cambria"/>
        </w:rPr>
        <w:t>40</w:t>
      </w:r>
      <w:r w:rsidR="0066693D" w:rsidRPr="00C07359">
        <w:rPr>
          <w:rFonts w:ascii="Cambria" w:hAnsi="Cambria"/>
        </w:rPr>
        <w:t xml:space="preserve">0, метров, кросс </w:t>
      </w:r>
      <w:r>
        <w:rPr>
          <w:rFonts w:ascii="Cambria" w:hAnsi="Cambria"/>
        </w:rPr>
        <w:t>10</w:t>
      </w:r>
      <w:r w:rsidR="0066693D" w:rsidRPr="00C07359">
        <w:rPr>
          <w:rFonts w:ascii="Cambria" w:hAnsi="Cambria"/>
        </w:rPr>
        <w:t xml:space="preserve">00 до </w:t>
      </w:r>
      <w:r>
        <w:rPr>
          <w:rFonts w:ascii="Cambria" w:hAnsi="Cambria"/>
        </w:rPr>
        <w:t>2</w:t>
      </w:r>
      <w:r w:rsidR="0066693D" w:rsidRPr="00C07359">
        <w:rPr>
          <w:rFonts w:ascii="Cambria" w:hAnsi="Cambria"/>
        </w:rPr>
        <w:t>000 метров, метание, прыжки в высоту и длину с места;</w:t>
      </w:r>
    </w:p>
    <w:p w:rsidR="0066693D" w:rsidRPr="00C07359" w:rsidRDefault="00047B94" w:rsidP="00047B94">
      <w:pPr>
        <w:ind w:left="426" w:hanging="426"/>
        <w:jc w:val="both"/>
        <w:rPr>
          <w:rFonts w:ascii="Cambria" w:hAnsi="Cambria"/>
        </w:rPr>
      </w:pPr>
      <w:r>
        <w:rPr>
          <w:rFonts w:ascii="Cambria" w:hAnsi="Cambria"/>
        </w:rPr>
        <w:t>-</w:t>
      </w:r>
      <w:r w:rsidR="0066693D" w:rsidRPr="00C07359">
        <w:rPr>
          <w:rFonts w:ascii="Cambria" w:hAnsi="Cambria"/>
        </w:rPr>
        <w:t xml:space="preserve">  упражнения для развития силы, силовой и</w:t>
      </w:r>
      <w:r>
        <w:rPr>
          <w:rFonts w:ascii="Cambria" w:hAnsi="Cambria"/>
        </w:rPr>
        <w:t xml:space="preserve"> статистической выносливости, </w:t>
      </w:r>
      <w:r w:rsidR="0066693D" w:rsidRPr="00C07359">
        <w:rPr>
          <w:rFonts w:ascii="Cambria" w:hAnsi="Cambria"/>
        </w:rPr>
        <w:t>упражнения для развития подвижности в суставах, упражнения, развивающие вестибулярную устойчивость и т.д.;</w:t>
      </w:r>
    </w:p>
    <w:p w:rsidR="0066693D" w:rsidRPr="00C07359" w:rsidRDefault="00047B94" w:rsidP="00047B94">
      <w:pPr>
        <w:ind w:left="426" w:hanging="426"/>
        <w:jc w:val="both"/>
        <w:rPr>
          <w:rFonts w:ascii="Cambria" w:hAnsi="Cambria"/>
        </w:rPr>
      </w:pPr>
      <w:r>
        <w:rPr>
          <w:rFonts w:ascii="Cambria" w:hAnsi="Cambria"/>
        </w:rPr>
        <w:t>-  подвижные и спортивные игры</w:t>
      </w:r>
      <w:r w:rsidR="0066693D" w:rsidRPr="00C07359">
        <w:rPr>
          <w:rFonts w:ascii="Cambria" w:hAnsi="Cambria"/>
        </w:rPr>
        <w:t>;</w:t>
      </w:r>
    </w:p>
    <w:p w:rsidR="0066693D" w:rsidRDefault="00047B94" w:rsidP="00BD3D2F">
      <w:pPr>
        <w:ind w:left="426" w:hanging="426"/>
        <w:jc w:val="both"/>
        <w:rPr>
          <w:rFonts w:ascii="Cambria" w:hAnsi="Cambria"/>
        </w:rPr>
      </w:pPr>
      <w:r>
        <w:rPr>
          <w:rFonts w:ascii="Cambria" w:hAnsi="Cambria"/>
        </w:rPr>
        <w:t>-</w:t>
      </w:r>
      <w:r w:rsidR="0066693D" w:rsidRPr="00C07359">
        <w:rPr>
          <w:rFonts w:ascii="Cambria" w:hAnsi="Cambria"/>
        </w:rPr>
        <w:t xml:space="preserve">  сдача нормативов по физической подготовке.</w:t>
      </w:r>
    </w:p>
    <w:p w:rsidR="00BD3D2F" w:rsidRPr="00BD3D2F" w:rsidRDefault="00BD3D2F" w:rsidP="00BD3D2F">
      <w:pPr>
        <w:ind w:left="426" w:hanging="426"/>
        <w:jc w:val="both"/>
        <w:rPr>
          <w:rFonts w:ascii="Cambria" w:hAnsi="Cambria"/>
        </w:rPr>
      </w:pPr>
    </w:p>
    <w:p w:rsidR="00BD3D2F" w:rsidRPr="006E4452" w:rsidRDefault="00BD3D2F" w:rsidP="00BD3D2F">
      <w:pPr>
        <w:shd w:val="clear" w:color="auto" w:fill="FFFFFF"/>
        <w:ind w:firstLine="426"/>
        <w:jc w:val="both"/>
        <w:rPr>
          <w:rFonts w:asciiTheme="majorHAnsi" w:eastAsia="Times New Roman" w:hAnsiTheme="majorHAnsi" w:cs="Tahoma"/>
          <w:b/>
        </w:rPr>
      </w:pPr>
      <w:r w:rsidRPr="006E4452">
        <w:rPr>
          <w:rFonts w:asciiTheme="majorHAnsi" w:eastAsia="Times New Roman" w:hAnsiTheme="majorHAnsi"/>
          <w:b/>
        </w:rPr>
        <w:t>Для регулярного контроля за уровнем развития физических качеств обучающихся используются контрольные занятия по физической подготовке. Сдача нормативов выявляет как общую физическую подготовку, так и уровень специальной подготовки. Форма проверки подготовленности обучающихся - соревнования, показательные состязания.</w:t>
      </w:r>
    </w:p>
    <w:p w:rsidR="00A54260" w:rsidRDefault="00A54260" w:rsidP="00242B75">
      <w:pPr>
        <w:rPr>
          <w:rFonts w:asciiTheme="majorHAnsi" w:hAnsiTheme="majorHAnsi"/>
        </w:rPr>
      </w:pPr>
    </w:p>
    <w:p w:rsidR="009F23E4" w:rsidRDefault="009F23E4" w:rsidP="00242B75">
      <w:pPr>
        <w:rPr>
          <w:rFonts w:asciiTheme="majorHAnsi" w:hAnsiTheme="majorHAnsi"/>
        </w:rPr>
      </w:pPr>
    </w:p>
    <w:p w:rsidR="00F36F9F" w:rsidRDefault="00F36F9F" w:rsidP="00242B75">
      <w:pPr>
        <w:rPr>
          <w:rFonts w:asciiTheme="majorHAnsi" w:hAnsiTheme="majorHAnsi"/>
        </w:rPr>
      </w:pPr>
    </w:p>
    <w:p w:rsidR="009F23E4" w:rsidRDefault="009F23E4" w:rsidP="00242B75">
      <w:pPr>
        <w:rPr>
          <w:rFonts w:asciiTheme="majorHAnsi" w:hAnsiTheme="majorHAnsi"/>
        </w:rPr>
      </w:pPr>
    </w:p>
    <w:p w:rsidR="00F32529" w:rsidRDefault="00735B32" w:rsidP="00242B75">
      <w:pPr>
        <w:rPr>
          <w:rFonts w:asciiTheme="majorHAnsi" w:hAnsiTheme="majorHAnsi"/>
        </w:rPr>
      </w:pPr>
      <w:r>
        <w:rPr>
          <w:rStyle w:val="FontStyle12"/>
          <w:b/>
          <w:color w:val="FF0000"/>
          <w:sz w:val="28"/>
          <w:szCs w:val="2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5pt;height:4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тический план для секции&#10; по национальным видам спорта с расчетем 2 часа в неделю."/>
          </v:shape>
        </w:pict>
      </w:r>
    </w:p>
    <w:p w:rsidR="009F23E4" w:rsidRPr="00C61BCC" w:rsidRDefault="009F23E4" w:rsidP="00F36F9F">
      <w:pPr>
        <w:pStyle w:val="Style5"/>
        <w:widowControl/>
        <w:spacing w:line="276" w:lineRule="auto"/>
        <w:jc w:val="both"/>
        <w:rPr>
          <w:rStyle w:val="FontStyle12"/>
          <w:b/>
          <w:color w:val="FF0000"/>
          <w:sz w:val="16"/>
          <w:szCs w:val="16"/>
        </w:rPr>
      </w:pPr>
    </w:p>
    <w:tbl>
      <w:tblPr>
        <w:tblStyle w:val="a7"/>
        <w:tblW w:w="10207" w:type="dxa"/>
        <w:jc w:val="center"/>
        <w:tblLook w:val="04A0" w:firstRow="1" w:lastRow="0" w:firstColumn="1" w:lastColumn="0" w:noHBand="0" w:noVBand="1"/>
      </w:tblPr>
      <w:tblGrid>
        <w:gridCol w:w="851"/>
        <w:gridCol w:w="9356"/>
      </w:tblGrid>
      <w:tr w:rsidR="009F23E4" w:rsidTr="00A54260">
        <w:trPr>
          <w:jc w:val="center"/>
        </w:trPr>
        <w:tc>
          <w:tcPr>
            <w:tcW w:w="10207" w:type="dxa"/>
            <w:gridSpan w:val="2"/>
          </w:tcPr>
          <w:p w:rsidR="009F23E4" w:rsidRPr="00C61BCC" w:rsidRDefault="009F23E4" w:rsidP="00D916BD">
            <w:pPr>
              <w:pStyle w:val="Style5"/>
              <w:widowControl/>
              <w:spacing w:line="276" w:lineRule="auto"/>
              <w:jc w:val="both"/>
              <w:rPr>
                <w:rStyle w:val="FontStyle11"/>
                <w:sz w:val="16"/>
                <w:szCs w:val="16"/>
              </w:rPr>
            </w:pPr>
          </w:p>
          <w:p w:rsidR="009F23E4" w:rsidRPr="00416293" w:rsidRDefault="00735B32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0070C0"/>
                <w:sz w:val="28"/>
                <w:szCs w:val="24"/>
              </w:rPr>
            </w:pPr>
            <w:r>
              <w:rPr>
                <w:rStyle w:val="FontStyle11"/>
                <w:rFonts w:asciiTheme="majorHAnsi" w:hAnsiTheme="majorHAnsi"/>
                <w:b/>
                <w:color w:val="0070C0"/>
                <w:sz w:val="28"/>
                <w:szCs w:val="24"/>
              </w:rPr>
              <w:pict>
                <v:shape id="_x0000_i1026" type="#_x0000_t136" style="width:166.5pt;height:29.2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4pt;v-text-kern:t" trim="t" fitpath="t" string="Тематический план."/>
                </v:shape>
              </w:pict>
            </w:r>
          </w:p>
        </w:tc>
      </w:tr>
      <w:tr w:rsidR="009F23E4" w:rsidTr="00A54260">
        <w:trPr>
          <w:trHeight w:val="700"/>
          <w:jc w:val="center"/>
        </w:trPr>
        <w:tc>
          <w:tcPr>
            <w:tcW w:w="10207" w:type="dxa"/>
            <w:gridSpan w:val="2"/>
          </w:tcPr>
          <w:p w:rsidR="009F23E4" w:rsidRDefault="009F23E4" w:rsidP="00D916BD">
            <w:pPr>
              <w:pStyle w:val="Style5"/>
              <w:widowControl/>
              <w:spacing w:line="276" w:lineRule="auto"/>
              <w:rPr>
                <w:rStyle w:val="FontStyle11"/>
                <w:b/>
                <w:sz w:val="16"/>
                <w:szCs w:val="16"/>
              </w:rPr>
            </w:pPr>
          </w:p>
          <w:p w:rsidR="009F23E4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b/>
                <w:sz w:val="16"/>
                <w:szCs w:val="16"/>
              </w:rPr>
            </w:pPr>
            <w:r w:rsidRPr="00B27B69">
              <w:rPr>
                <w:rStyle w:val="FontStyle11"/>
                <w:b/>
                <w:sz w:val="28"/>
                <w:szCs w:val="24"/>
              </w:rPr>
              <w:t>Д</w:t>
            </w:r>
            <w:r>
              <w:rPr>
                <w:rStyle w:val="FontStyle11"/>
                <w:b/>
                <w:sz w:val="28"/>
                <w:szCs w:val="24"/>
              </w:rPr>
              <w:t xml:space="preserve">ля секции </w:t>
            </w:r>
            <w:r w:rsidR="000D156C">
              <w:rPr>
                <w:rStyle w:val="FontStyle11"/>
                <w:b/>
                <w:sz w:val="28"/>
                <w:szCs w:val="24"/>
              </w:rPr>
              <w:t>по «национальным видам спорта»</w:t>
            </w:r>
            <w:r>
              <w:rPr>
                <w:rStyle w:val="FontStyle11"/>
                <w:b/>
                <w:sz w:val="28"/>
                <w:szCs w:val="24"/>
              </w:rPr>
              <w:t xml:space="preserve"> </w:t>
            </w:r>
            <w:r w:rsidR="000D156C">
              <w:rPr>
                <w:rStyle w:val="FontStyle11"/>
                <w:b/>
                <w:sz w:val="28"/>
                <w:szCs w:val="24"/>
              </w:rPr>
              <w:t xml:space="preserve">- </w:t>
            </w:r>
            <w:r>
              <w:rPr>
                <w:rStyle w:val="FontStyle11"/>
                <w:b/>
                <w:sz w:val="28"/>
                <w:szCs w:val="24"/>
                <w:lang w:val="en-US"/>
              </w:rPr>
              <w:t>I</w:t>
            </w:r>
            <w:r w:rsidRPr="00B27B69">
              <w:rPr>
                <w:rStyle w:val="FontStyle11"/>
                <w:b/>
                <w:sz w:val="28"/>
                <w:szCs w:val="24"/>
              </w:rPr>
              <w:t xml:space="preserve"> четверти (</w:t>
            </w:r>
            <w:r>
              <w:rPr>
                <w:rStyle w:val="FontStyle11"/>
                <w:b/>
                <w:sz w:val="28"/>
                <w:szCs w:val="24"/>
              </w:rPr>
              <w:t>18</w:t>
            </w:r>
            <w:r w:rsidRPr="00B27B69">
              <w:rPr>
                <w:rStyle w:val="FontStyle11"/>
                <w:b/>
                <w:sz w:val="28"/>
                <w:szCs w:val="24"/>
              </w:rPr>
              <w:t xml:space="preserve"> часов).</w:t>
            </w:r>
          </w:p>
          <w:p w:rsidR="009F23E4" w:rsidRPr="00B45D5F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b/>
                <w:sz w:val="16"/>
                <w:szCs w:val="16"/>
              </w:rPr>
            </w:pPr>
          </w:p>
        </w:tc>
      </w:tr>
      <w:tr w:rsidR="009F23E4" w:rsidRPr="00D14333" w:rsidTr="00A54260">
        <w:trPr>
          <w:trHeight w:val="615"/>
          <w:jc w:val="center"/>
        </w:trPr>
        <w:tc>
          <w:tcPr>
            <w:tcW w:w="851" w:type="dxa"/>
            <w:tcBorders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</w:t>
            </w:r>
          </w:p>
        </w:tc>
        <w:tc>
          <w:tcPr>
            <w:tcW w:w="9356" w:type="dxa"/>
            <w:tcBorders>
              <w:bottom w:val="single" w:sz="4" w:space="0" w:color="auto"/>
            </w:tcBorders>
          </w:tcPr>
          <w:p w:rsidR="007769C6" w:rsidRPr="001E0FC7" w:rsidRDefault="007769C6" w:rsidP="00C61BCC">
            <w:pPr>
              <w:pStyle w:val="20"/>
              <w:shd w:val="clear" w:color="auto" w:fill="auto"/>
              <w:tabs>
                <w:tab w:val="left" w:pos="2683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Правила по технике безопасности во время занятий по нац. видам спорта</w:t>
            </w:r>
            <w:r w:rsidR="001E0C39"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.</w:t>
            </w:r>
          </w:p>
          <w:p w:rsidR="009F23E4" w:rsidRPr="001E0FC7" w:rsidRDefault="006736D0" w:rsidP="00C61BCC">
            <w:pPr>
              <w:rPr>
                <w:rStyle w:val="FontStyle11"/>
                <w:rFonts w:asciiTheme="majorHAnsi" w:hAnsiTheme="majorHAnsi"/>
                <w:b/>
                <w:i/>
                <w:sz w:val="24"/>
                <w:szCs w:val="22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RPr="00D14333" w:rsidTr="00A54260">
        <w:trPr>
          <w:trHeight w:val="65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C254AA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6736D0" w:rsidP="00C61BCC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Бег 60, 100 и 200м.</w:t>
            </w:r>
          </w:p>
          <w:p w:rsidR="009F23E4" w:rsidRPr="001E0FC7" w:rsidRDefault="00C95C8D" w:rsidP="00C61BCC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беговых способностей.</w:t>
            </w:r>
          </w:p>
        </w:tc>
      </w:tr>
      <w:tr w:rsidR="009F23E4" w:rsidRPr="00D14333" w:rsidTr="00A54260">
        <w:trPr>
          <w:trHeight w:val="675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9F23E4" w:rsidRPr="00C254AA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9356" w:type="dxa"/>
            <w:tcBorders>
              <w:top w:val="single" w:sz="4" w:space="0" w:color="auto"/>
            </w:tcBorders>
          </w:tcPr>
          <w:p w:rsidR="006736D0" w:rsidRPr="001E0FC7" w:rsidRDefault="006736D0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Метание камня.</w:t>
            </w:r>
          </w:p>
          <w:p w:rsidR="009F23E4" w:rsidRPr="001E0FC7" w:rsidRDefault="006736D0" w:rsidP="00C61BCC">
            <w:pPr>
              <w:rPr>
                <w:rStyle w:val="FontStyle11"/>
                <w:rFonts w:asciiTheme="majorHAnsi" w:hAnsiTheme="majorHAnsi"/>
                <w:b/>
                <w:i/>
                <w:sz w:val="24"/>
                <w:szCs w:val="22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RPr="00D14333" w:rsidTr="00A54260">
        <w:trPr>
          <w:trHeight w:val="645"/>
          <w:jc w:val="center"/>
        </w:trPr>
        <w:tc>
          <w:tcPr>
            <w:tcW w:w="851" w:type="dxa"/>
            <w:tcBorders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9356" w:type="dxa"/>
            <w:tcBorders>
              <w:bottom w:val="single" w:sz="4" w:space="0" w:color="auto"/>
            </w:tcBorders>
          </w:tcPr>
          <w:p w:rsidR="00C95C8D" w:rsidRPr="001E0FC7" w:rsidRDefault="006736D0" w:rsidP="00C61BCC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Бег 60, 100 и 200м.</w:t>
            </w:r>
          </w:p>
          <w:p w:rsidR="009F23E4" w:rsidRPr="001E0FC7" w:rsidRDefault="00C95C8D" w:rsidP="00C61BCC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выработки прыжковых упражнений.</w:t>
            </w:r>
          </w:p>
        </w:tc>
      </w:tr>
      <w:tr w:rsidR="009F23E4" w:rsidRPr="00D14333" w:rsidTr="00A54260">
        <w:trPr>
          <w:trHeight w:val="62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C254AA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</w:t>
            </w: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  <w:t xml:space="preserve"> 5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6736D0" w:rsidRPr="001E0FC7" w:rsidRDefault="006736D0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Метание камня.</w:t>
            </w:r>
          </w:p>
          <w:p w:rsidR="009F23E4" w:rsidRPr="001E0FC7" w:rsidRDefault="006736D0" w:rsidP="00C61BCC">
            <w:pPr>
              <w:rPr>
                <w:rStyle w:val="FontStyle11"/>
                <w:rFonts w:asciiTheme="majorHAnsi" w:hAnsiTheme="majorHAnsi"/>
                <w:b/>
                <w:i/>
                <w:sz w:val="24"/>
                <w:szCs w:val="22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RPr="00D14333" w:rsidTr="00A54260">
        <w:trPr>
          <w:trHeight w:val="645"/>
          <w:jc w:val="center"/>
        </w:trPr>
        <w:tc>
          <w:tcPr>
            <w:tcW w:w="851" w:type="dxa"/>
            <w:tcBorders>
              <w:top w:val="single" w:sz="4" w:space="0" w:color="auto"/>
            </w:tcBorders>
          </w:tcPr>
          <w:p w:rsidR="009F23E4" w:rsidRPr="00C254AA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9356" w:type="dxa"/>
            <w:tcBorders>
              <w:top w:val="single" w:sz="4" w:space="0" w:color="auto"/>
            </w:tcBorders>
          </w:tcPr>
          <w:p w:rsidR="00C95C8D" w:rsidRPr="001E0FC7" w:rsidRDefault="006736D0" w:rsidP="00C61BCC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Бег 60, 100 и 200м.</w:t>
            </w:r>
          </w:p>
          <w:p w:rsidR="009F23E4" w:rsidRPr="001E0FC7" w:rsidRDefault="00DE5062" w:rsidP="00C61BCC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О.Р.У. - </w:t>
            </w:r>
            <w:r w:rsidR="00C95C8D"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для повышения навыков метания и толкания.</w:t>
            </w:r>
          </w:p>
        </w:tc>
      </w:tr>
      <w:tr w:rsidR="009F23E4" w:rsidRPr="00D14333" w:rsidTr="00DE5062">
        <w:trPr>
          <w:trHeight w:val="628"/>
          <w:jc w:val="center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9356" w:type="dxa"/>
            <w:tcBorders>
              <w:bottom w:val="single" w:sz="4" w:space="0" w:color="auto"/>
            </w:tcBorders>
          </w:tcPr>
          <w:p w:rsidR="006736D0" w:rsidRPr="001E0FC7" w:rsidRDefault="006736D0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Метание камня.</w:t>
            </w:r>
          </w:p>
          <w:p w:rsidR="009F23E4" w:rsidRPr="001E0FC7" w:rsidRDefault="006736D0" w:rsidP="00C61BCC">
            <w:pPr>
              <w:rPr>
                <w:rStyle w:val="FontStyle11"/>
                <w:rFonts w:asciiTheme="majorHAnsi" w:hAnsiTheme="majorHAnsi"/>
                <w:b/>
                <w:i/>
                <w:sz w:val="24"/>
                <w:szCs w:val="22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RPr="00D14333" w:rsidTr="00A54260">
        <w:trPr>
          <w:trHeight w:val="60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23E4" w:rsidRPr="00C254AA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6736D0" w:rsidRPr="001E0FC7" w:rsidRDefault="006736D0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Кросс от 1000 до 2000м.</w:t>
            </w:r>
          </w:p>
          <w:p w:rsidR="009F23E4" w:rsidRPr="001E0FC7" w:rsidRDefault="00DE5062" w:rsidP="00C61BCC">
            <w:pPr>
              <w:pStyle w:val="Style5"/>
              <w:widowControl/>
              <w:jc w:val="both"/>
              <w:rPr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О.Р.У. - </w:t>
            </w:r>
            <w:r w:rsidR="00C95C8D"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для повышения силовых качеств.</w:t>
            </w:r>
          </w:p>
        </w:tc>
      </w:tr>
      <w:tr w:rsidR="009F23E4" w:rsidRPr="00D14333" w:rsidTr="00A54260">
        <w:trPr>
          <w:trHeight w:val="660"/>
          <w:jc w:val="center"/>
        </w:trPr>
        <w:tc>
          <w:tcPr>
            <w:tcW w:w="851" w:type="dxa"/>
            <w:tcBorders>
              <w:top w:val="single" w:sz="4" w:space="0" w:color="auto"/>
            </w:tcBorders>
          </w:tcPr>
          <w:p w:rsidR="009F23E4" w:rsidRPr="00C95C8D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9356" w:type="dxa"/>
            <w:tcBorders>
              <w:top w:val="single" w:sz="4" w:space="0" w:color="auto"/>
            </w:tcBorders>
          </w:tcPr>
          <w:p w:rsidR="006736D0" w:rsidRPr="001E0FC7" w:rsidRDefault="006736D0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Прыжки с места.</w:t>
            </w:r>
          </w:p>
          <w:p w:rsidR="009F23E4" w:rsidRPr="001E0FC7" w:rsidRDefault="006736D0" w:rsidP="00C61BCC">
            <w:pPr>
              <w:rPr>
                <w:rStyle w:val="FontStyle11"/>
                <w:rFonts w:asciiTheme="majorHAnsi" w:hAnsiTheme="majorHAnsi"/>
                <w:b/>
                <w:i/>
                <w:sz w:val="24"/>
                <w:szCs w:val="22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RPr="00D14333" w:rsidTr="00A54260">
        <w:trPr>
          <w:trHeight w:val="645"/>
          <w:jc w:val="center"/>
        </w:trPr>
        <w:tc>
          <w:tcPr>
            <w:tcW w:w="851" w:type="dxa"/>
            <w:tcBorders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9356" w:type="dxa"/>
            <w:tcBorders>
              <w:bottom w:val="single" w:sz="4" w:space="0" w:color="auto"/>
            </w:tcBorders>
          </w:tcPr>
          <w:p w:rsidR="006736D0" w:rsidRPr="001E0FC7" w:rsidRDefault="006736D0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Кросс от 1000 до 2000м.</w:t>
            </w:r>
          </w:p>
          <w:p w:rsidR="009F23E4" w:rsidRPr="001E0FC7" w:rsidRDefault="00C95C8D" w:rsidP="00C61BCC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беговых способностей.</w:t>
            </w:r>
          </w:p>
        </w:tc>
      </w:tr>
      <w:tr w:rsidR="009F23E4" w:rsidRPr="00D14333" w:rsidTr="00A54260">
        <w:trPr>
          <w:trHeight w:val="62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C254AA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  <w:t>1</w:t>
            </w: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6736D0" w:rsidRPr="001E0FC7" w:rsidRDefault="006736D0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Прыжки с места.</w:t>
            </w:r>
          </w:p>
          <w:p w:rsidR="009F23E4" w:rsidRPr="001E0FC7" w:rsidRDefault="006736D0" w:rsidP="00C61BCC">
            <w:pPr>
              <w:rPr>
                <w:rFonts w:asciiTheme="majorHAnsi" w:hAnsiTheme="majorHAnsi"/>
                <w:b/>
                <w:i/>
                <w:sz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RPr="00D14333" w:rsidTr="00A54260">
        <w:trPr>
          <w:trHeight w:val="600"/>
          <w:jc w:val="center"/>
        </w:trPr>
        <w:tc>
          <w:tcPr>
            <w:tcW w:w="851" w:type="dxa"/>
            <w:tcBorders>
              <w:top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9356" w:type="dxa"/>
            <w:tcBorders>
              <w:top w:val="single" w:sz="4" w:space="0" w:color="auto"/>
            </w:tcBorders>
          </w:tcPr>
          <w:p w:rsidR="00C61BCC" w:rsidRPr="001E0FC7" w:rsidRDefault="006736D0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Кросс от 1000 до 2000м.</w:t>
            </w:r>
          </w:p>
          <w:p w:rsidR="009F23E4" w:rsidRPr="001E0FC7" w:rsidRDefault="00C61BCC" w:rsidP="00C61BCC">
            <w:pPr>
              <w:rPr>
                <w:b/>
                <w:i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выработки прыжковых упражнений.</w:t>
            </w:r>
          </w:p>
        </w:tc>
      </w:tr>
      <w:tr w:rsidR="009F23E4" w:rsidRPr="00D14333" w:rsidTr="00A54260">
        <w:trPr>
          <w:trHeight w:val="615"/>
          <w:jc w:val="center"/>
        </w:trPr>
        <w:tc>
          <w:tcPr>
            <w:tcW w:w="851" w:type="dxa"/>
            <w:tcBorders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9356" w:type="dxa"/>
            <w:tcBorders>
              <w:bottom w:val="single" w:sz="4" w:space="0" w:color="auto"/>
            </w:tcBorders>
          </w:tcPr>
          <w:p w:rsidR="006736D0" w:rsidRPr="001E0FC7" w:rsidRDefault="006736D0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Толкания камня.</w:t>
            </w:r>
          </w:p>
          <w:p w:rsidR="009F23E4" w:rsidRPr="001E0FC7" w:rsidRDefault="006736D0" w:rsidP="00C61BCC">
            <w:pPr>
              <w:rPr>
                <w:rStyle w:val="FontStyle11"/>
                <w:rFonts w:asciiTheme="majorHAnsi" w:hAnsiTheme="majorHAnsi"/>
                <w:b/>
                <w:i/>
                <w:sz w:val="24"/>
                <w:szCs w:val="22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RPr="00D14333" w:rsidTr="00A54260">
        <w:trPr>
          <w:trHeight w:val="614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</w:t>
            </w: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6736D0" w:rsidRPr="001E0FC7" w:rsidRDefault="006736D0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Рывок 16 кг гири.</w:t>
            </w:r>
          </w:p>
          <w:p w:rsidR="009F23E4" w:rsidRPr="001E0FC7" w:rsidRDefault="00DE5062" w:rsidP="00C61BCC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О.Р.У. - </w:t>
            </w:r>
            <w:r w:rsidR="00C61BCC"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для повышения навыков метания и толкания.</w:t>
            </w:r>
          </w:p>
        </w:tc>
      </w:tr>
      <w:tr w:rsidR="009F23E4" w:rsidRPr="00D14333" w:rsidTr="00A54260">
        <w:trPr>
          <w:trHeight w:val="590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</w:t>
            </w: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6736D0" w:rsidRPr="001E0FC7" w:rsidRDefault="006736D0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Толкания камня.</w:t>
            </w:r>
          </w:p>
          <w:p w:rsidR="009F23E4" w:rsidRPr="001E0FC7" w:rsidRDefault="006736D0" w:rsidP="00C61BCC">
            <w:pPr>
              <w:rPr>
                <w:rStyle w:val="FontStyle11"/>
                <w:rFonts w:asciiTheme="majorHAnsi" w:hAnsiTheme="majorHAnsi"/>
                <w:b/>
                <w:i/>
                <w:sz w:val="24"/>
                <w:szCs w:val="22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RPr="00D14333" w:rsidTr="00A54260">
        <w:trPr>
          <w:trHeight w:val="570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16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6736D0" w:rsidRPr="001E0FC7" w:rsidRDefault="006736D0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Рывок 16 кг гири.</w:t>
            </w:r>
          </w:p>
          <w:p w:rsidR="009F23E4" w:rsidRPr="001E0FC7" w:rsidRDefault="00C61BCC" w:rsidP="00C61BCC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беговых способностей.</w:t>
            </w:r>
          </w:p>
        </w:tc>
      </w:tr>
      <w:tr w:rsidR="009F23E4" w:rsidRPr="00D14333" w:rsidTr="00A54260">
        <w:trPr>
          <w:trHeight w:val="562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17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6736D0" w:rsidRPr="001E0FC7" w:rsidRDefault="006736D0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Толкания камня.</w:t>
            </w:r>
          </w:p>
          <w:p w:rsidR="009F23E4" w:rsidRPr="001E0FC7" w:rsidRDefault="006736D0" w:rsidP="00C61BCC">
            <w:pPr>
              <w:rPr>
                <w:rStyle w:val="FontStyle11"/>
                <w:rFonts w:asciiTheme="majorHAnsi" w:hAnsiTheme="majorHAnsi"/>
                <w:b/>
                <w:i/>
                <w:sz w:val="24"/>
                <w:szCs w:val="22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RPr="00D14333" w:rsidTr="00A54260">
        <w:trPr>
          <w:trHeight w:val="530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18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6736D0" w:rsidRPr="001E0FC7" w:rsidRDefault="006736D0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Рывок 16 кг гири.</w:t>
            </w:r>
          </w:p>
          <w:p w:rsidR="009F23E4" w:rsidRPr="001E0FC7" w:rsidRDefault="00C61BCC" w:rsidP="00C61BCC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выработки прыжковых упражнений.</w:t>
            </w:r>
          </w:p>
        </w:tc>
      </w:tr>
    </w:tbl>
    <w:p w:rsidR="009F23E4" w:rsidRDefault="009F23E4" w:rsidP="00F36F9F">
      <w:pPr>
        <w:pStyle w:val="Style5"/>
        <w:widowControl/>
        <w:spacing w:line="276" w:lineRule="auto"/>
        <w:jc w:val="both"/>
        <w:rPr>
          <w:rStyle w:val="FontStyle11"/>
          <w:sz w:val="24"/>
          <w:szCs w:val="24"/>
        </w:rPr>
      </w:pPr>
    </w:p>
    <w:tbl>
      <w:tblPr>
        <w:tblStyle w:val="a7"/>
        <w:tblW w:w="10207" w:type="dxa"/>
        <w:jc w:val="center"/>
        <w:tblLook w:val="04A0" w:firstRow="1" w:lastRow="0" w:firstColumn="1" w:lastColumn="0" w:noHBand="0" w:noVBand="1"/>
      </w:tblPr>
      <w:tblGrid>
        <w:gridCol w:w="851"/>
        <w:gridCol w:w="9356"/>
      </w:tblGrid>
      <w:tr w:rsidR="009F23E4" w:rsidTr="00A54260">
        <w:trPr>
          <w:trHeight w:val="701"/>
          <w:jc w:val="center"/>
        </w:trPr>
        <w:tc>
          <w:tcPr>
            <w:tcW w:w="10207" w:type="dxa"/>
            <w:gridSpan w:val="2"/>
          </w:tcPr>
          <w:p w:rsidR="00E212B1" w:rsidRPr="00C95C8D" w:rsidRDefault="00E212B1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0070C0"/>
                <w:sz w:val="16"/>
                <w:szCs w:val="16"/>
              </w:rPr>
            </w:pPr>
          </w:p>
          <w:p w:rsidR="009F23E4" w:rsidRPr="00E212B1" w:rsidRDefault="00735B32" w:rsidP="00E212B1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0070C0"/>
                <w:sz w:val="28"/>
                <w:szCs w:val="24"/>
                <w:lang w:val="en-US"/>
              </w:rPr>
            </w:pPr>
            <w:r>
              <w:rPr>
                <w:rStyle w:val="FontStyle11"/>
                <w:rFonts w:asciiTheme="majorHAnsi" w:hAnsiTheme="majorHAnsi"/>
                <w:b/>
                <w:color w:val="0070C0"/>
                <w:sz w:val="28"/>
                <w:szCs w:val="24"/>
              </w:rPr>
              <w:pict>
                <v:shape id="_x0000_i1027" type="#_x0000_t136" style="width:166.5pt;height:31.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4pt;v-text-kern:t" trim="t" fitpath="t" string="Тематический план."/>
                </v:shape>
              </w:pict>
            </w:r>
          </w:p>
        </w:tc>
      </w:tr>
      <w:tr w:rsidR="009F23E4" w:rsidTr="00A54260">
        <w:trPr>
          <w:trHeight w:val="706"/>
          <w:jc w:val="center"/>
        </w:trPr>
        <w:tc>
          <w:tcPr>
            <w:tcW w:w="10207" w:type="dxa"/>
            <w:gridSpan w:val="2"/>
            <w:tcBorders>
              <w:bottom w:val="single" w:sz="4" w:space="0" w:color="auto"/>
            </w:tcBorders>
          </w:tcPr>
          <w:p w:rsidR="009F23E4" w:rsidRPr="005907BD" w:rsidRDefault="009F23E4" w:rsidP="00D916BD">
            <w:pPr>
              <w:pStyle w:val="Style5"/>
              <w:widowControl/>
              <w:spacing w:line="276" w:lineRule="auto"/>
              <w:rPr>
                <w:rStyle w:val="FontStyle11"/>
                <w:b/>
                <w:sz w:val="16"/>
                <w:szCs w:val="16"/>
              </w:rPr>
            </w:pPr>
          </w:p>
          <w:p w:rsidR="00D916BD" w:rsidRDefault="00D916BD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b/>
                <w:sz w:val="16"/>
                <w:szCs w:val="16"/>
              </w:rPr>
            </w:pPr>
            <w:r w:rsidRPr="00B27B69">
              <w:rPr>
                <w:rStyle w:val="FontStyle11"/>
                <w:b/>
                <w:sz w:val="28"/>
                <w:szCs w:val="24"/>
              </w:rPr>
              <w:t>Д</w:t>
            </w:r>
            <w:r>
              <w:rPr>
                <w:rStyle w:val="FontStyle11"/>
                <w:b/>
                <w:sz w:val="28"/>
                <w:szCs w:val="24"/>
              </w:rPr>
              <w:t xml:space="preserve">ля секции по «национальным видам спорта» - </w:t>
            </w:r>
            <w:r>
              <w:rPr>
                <w:rStyle w:val="FontStyle11"/>
                <w:b/>
                <w:sz w:val="28"/>
                <w:szCs w:val="24"/>
                <w:lang w:val="en-US"/>
              </w:rPr>
              <w:t>II</w:t>
            </w:r>
            <w:r w:rsidRPr="00B27B69">
              <w:rPr>
                <w:rStyle w:val="FontStyle11"/>
                <w:b/>
                <w:sz w:val="28"/>
                <w:szCs w:val="24"/>
              </w:rPr>
              <w:t xml:space="preserve"> четверти (</w:t>
            </w:r>
            <w:r>
              <w:rPr>
                <w:rStyle w:val="FontStyle11"/>
                <w:b/>
                <w:sz w:val="28"/>
                <w:szCs w:val="24"/>
              </w:rPr>
              <w:t>14</w:t>
            </w:r>
            <w:r w:rsidRPr="00B27B69">
              <w:rPr>
                <w:rStyle w:val="FontStyle11"/>
                <w:b/>
                <w:sz w:val="28"/>
                <w:szCs w:val="24"/>
              </w:rPr>
              <w:t xml:space="preserve"> часов).</w:t>
            </w:r>
          </w:p>
          <w:p w:rsidR="009F23E4" w:rsidRPr="000854D4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b/>
                <w:sz w:val="18"/>
                <w:szCs w:val="24"/>
              </w:rPr>
            </w:pPr>
          </w:p>
        </w:tc>
      </w:tr>
      <w:tr w:rsidR="009F23E4" w:rsidTr="00A54260">
        <w:trPr>
          <w:jc w:val="center"/>
        </w:trPr>
        <w:tc>
          <w:tcPr>
            <w:tcW w:w="851" w:type="dxa"/>
          </w:tcPr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</w:t>
            </w:r>
          </w:p>
        </w:tc>
        <w:tc>
          <w:tcPr>
            <w:tcW w:w="9356" w:type="dxa"/>
          </w:tcPr>
          <w:p w:rsidR="00C95C8D" w:rsidRPr="001E0FC7" w:rsidRDefault="00C95C8D" w:rsidP="00C61BCC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Перетягивание каната.</w:t>
            </w:r>
          </w:p>
          <w:p w:rsidR="009F23E4" w:rsidRPr="001E0FC7" w:rsidRDefault="00C95C8D" w:rsidP="00C61BCC">
            <w:pPr>
              <w:pStyle w:val="Style5"/>
              <w:widowControl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Tr="00A54260">
        <w:trPr>
          <w:jc w:val="center"/>
        </w:trPr>
        <w:tc>
          <w:tcPr>
            <w:tcW w:w="851" w:type="dxa"/>
          </w:tcPr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2</w:t>
            </w:r>
          </w:p>
        </w:tc>
        <w:tc>
          <w:tcPr>
            <w:tcW w:w="9356" w:type="dxa"/>
          </w:tcPr>
          <w:p w:rsidR="00C95C8D" w:rsidRPr="001E0FC7" w:rsidRDefault="00C95C8D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Армспорт.</w:t>
            </w:r>
          </w:p>
          <w:p w:rsidR="009F23E4" w:rsidRPr="001E0FC7" w:rsidRDefault="00C61BCC" w:rsidP="00C61BCC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навыков метания и толкания.</w:t>
            </w:r>
          </w:p>
        </w:tc>
      </w:tr>
      <w:tr w:rsidR="009F23E4" w:rsidTr="00A54260">
        <w:trPr>
          <w:trHeight w:val="566"/>
          <w:jc w:val="center"/>
        </w:trPr>
        <w:tc>
          <w:tcPr>
            <w:tcW w:w="851" w:type="dxa"/>
          </w:tcPr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3</w:t>
            </w:r>
          </w:p>
        </w:tc>
        <w:tc>
          <w:tcPr>
            <w:tcW w:w="9356" w:type="dxa"/>
          </w:tcPr>
          <w:p w:rsidR="00C95C8D" w:rsidRPr="001E0FC7" w:rsidRDefault="00C95C8D" w:rsidP="00C61BCC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Перетягивание каната.</w:t>
            </w:r>
          </w:p>
          <w:p w:rsidR="009F23E4" w:rsidRPr="001E0FC7" w:rsidRDefault="00C95C8D" w:rsidP="00C61BCC">
            <w:pPr>
              <w:pStyle w:val="Style5"/>
              <w:widowControl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Tr="00A54260">
        <w:trPr>
          <w:jc w:val="center"/>
        </w:trPr>
        <w:tc>
          <w:tcPr>
            <w:tcW w:w="851" w:type="dxa"/>
          </w:tcPr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4</w:t>
            </w:r>
          </w:p>
        </w:tc>
        <w:tc>
          <w:tcPr>
            <w:tcW w:w="9356" w:type="dxa"/>
          </w:tcPr>
          <w:p w:rsidR="00C95C8D" w:rsidRPr="001E0FC7" w:rsidRDefault="00C95C8D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Армспорт.</w:t>
            </w:r>
          </w:p>
          <w:p w:rsidR="009F23E4" w:rsidRPr="001E0FC7" w:rsidRDefault="00C61BCC" w:rsidP="00C61BCC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силовых качеств.</w:t>
            </w:r>
          </w:p>
        </w:tc>
      </w:tr>
      <w:tr w:rsidR="009F23E4" w:rsidTr="00A54260">
        <w:trPr>
          <w:jc w:val="center"/>
        </w:trPr>
        <w:tc>
          <w:tcPr>
            <w:tcW w:w="851" w:type="dxa"/>
          </w:tcPr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5</w:t>
            </w:r>
          </w:p>
        </w:tc>
        <w:tc>
          <w:tcPr>
            <w:tcW w:w="9356" w:type="dxa"/>
          </w:tcPr>
          <w:p w:rsidR="00C95C8D" w:rsidRPr="001E0FC7" w:rsidRDefault="00C95C8D" w:rsidP="00C61BCC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Перетягивание каната.</w:t>
            </w:r>
          </w:p>
          <w:p w:rsidR="009F23E4" w:rsidRPr="001E0FC7" w:rsidRDefault="00C95C8D" w:rsidP="00C61BCC">
            <w:pPr>
              <w:pStyle w:val="Style5"/>
              <w:widowControl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Tr="00A54260">
        <w:trPr>
          <w:jc w:val="center"/>
        </w:trPr>
        <w:tc>
          <w:tcPr>
            <w:tcW w:w="851" w:type="dxa"/>
          </w:tcPr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6</w:t>
            </w:r>
          </w:p>
        </w:tc>
        <w:tc>
          <w:tcPr>
            <w:tcW w:w="9356" w:type="dxa"/>
          </w:tcPr>
          <w:p w:rsidR="00C95C8D" w:rsidRPr="001E0FC7" w:rsidRDefault="00C95C8D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Армспорт.</w:t>
            </w:r>
          </w:p>
          <w:p w:rsidR="009F23E4" w:rsidRPr="001E0FC7" w:rsidRDefault="00C61BCC" w:rsidP="00C61BCC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навыков метания и толкания.</w:t>
            </w:r>
          </w:p>
        </w:tc>
      </w:tr>
      <w:tr w:rsidR="009F23E4" w:rsidTr="00A54260">
        <w:trPr>
          <w:trHeight w:val="413"/>
          <w:jc w:val="center"/>
        </w:trPr>
        <w:tc>
          <w:tcPr>
            <w:tcW w:w="851" w:type="dxa"/>
            <w:tcBorders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widowControl/>
              <w:jc w:val="center"/>
              <w:rPr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7</w:t>
            </w:r>
          </w:p>
        </w:tc>
        <w:tc>
          <w:tcPr>
            <w:tcW w:w="9356" w:type="dxa"/>
            <w:tcBorders>
              <w:bottom w:val="single" w:sz="4" w:space="0" w:color="auto"/>
            </w:tcBorders>
          </w:tcPr>
          <w:p w:rsidR="00C95C8D" w:rsidRPr="001E0FC7" w:rsidRDefault="00C95C8D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Подтягивание.</w:t>
            </w:r>
          </w:p>
          <w:p w:rsidR="009F23E4" w:rsidRPr="001E0FC7" w:rsidRDefault="00C95C8D" w:rsidP="00C61BCC">
            <w:pPr>
              <w:pStyle w:val="Style5"/>
              <w:widowControl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Tr="00A54260">
        <w:trPr>
          <w:trHeight w:val="548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8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C95C8D" w:rsidP="00C61BCC">
            <w:pPr>
              <w:rPr>
                <w:rFonts w:asciiTheme="majorHAnsi" w:hAnsiTheme="majorHAnsi"/>
                <w:b/>
                <w:i/>
                <w:sz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Правила соревнований.</w:t>
            </w:r>
          </w:p>
          <w:p w:rsidR="009F23E4" w:rsidRPr="001E0FC7" w:rsidRDefault="00C95C8D" w:rsidP="00C61BCC">
            <w:pPr>
              <w:rPr>
                <w:rStyle w:val="FontStyle11"/>
                <w:rFonts w:asciiTheme="majorHAnsi" w:hAnsiTheme="majorHAnsi"/>
                <w:b/>
                <w:i/>
                <w:sz w:val="24"/>
                <w:szCs w:val="22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Теоретические занятия по национальным видам спорта.</w:t>
            </w:r>
          </w:p>
        </w:tc>
      </w:tr>
      <w:tr w:rsidR="009F23E4" w:rsidTr="00A54260">
        <w:trPr>
          <w:trHeight w:val="96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9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C95C8D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Подтягивание.</w:t>
            </w:r>
          </w:p>
          <w:p w:rsidR="009F23E4" w:rsidRPr="001E0FC7" w:rsidRDefault="00C95C8D" w:rsidP="00C61BCC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Tr="00A54260">
        <w:trPr>
          <w:trHeight w:val="96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10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C95C8D" w:rsidP="00C61BCC">
            <w:pPr>
              <w:rPr>
                <w:rFonts w:asciiTheme="majorHAnsi" w:hAnsiTheme="majorHAnsi"/>
                <w:b/>
                <w:i/>
                <w:sz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Правила соревнований.</w:t>
            </w:r>
          </w:p>
          <w:p w:rsidR="009F23E4" w:rsidRPr="001E0FC7" w:rsidRDefault="00C95C8D" w:rsidP="00C61BCC">
            <w:pPr>
              <w:rPr>
                <w:rStyle w:val="FontStyle11"/>
                <w:rFonts w:asciiTheme="majorHAnsi" w:hAnsiTheme="majorHAnsi"/>
                <w:b/>
                <w:i/>
                <w:sz w:val="24"/>
                <w:szCs w:val="22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Теоретические занятия по национальным видам спорта.</w:t>
            </w:r>
          </w:p>
        </w:tc>
      </w:tr>
      <w:tr w:rsidR="009F23E4" w:rsidTr="00A54260">
        <w:trPr>
          <w:trHeight w:val="150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11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C95C8D" w:rsidP="00C61BCC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Виктория по краеведению.</w:t>
            </w:r>
          </w:p>
          <w:p w:rsidR="009F23E4" w:rsidRPr="001E0FC7" w:rsidRDefault="00C95C8D" w:rsidP="00C61BCC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Tr="00A54260">
        <w:trPr>
          <w:trHeight w:val="96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12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C95C8D" w:rsidP="00C61BCC">
            <w:pPr>
              <w:rPr>
                <w:rFonts w:asciiTheme="majorHAnsi" w:hAnsiTheme="majorHAnsi"/>
                <w:b/>
                <w:i/>
                <w:sz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Правила соревнований.</w:t>
            </w:r>
          </w:p>
          <w:p w:rsidR="009F23E4" w:rsidRPr="001E0FC7" w:rsidRDefault="00C95C8D" w:rsidP="00C61BCC">
            <w:pPr>
              <w:rPr>
                <w:rStyle w:val="FontStyle11"/>
                <w:rFonts w:asciiTheme="majorHAnsi" w:hAnsiTheme="majorHAnsi"/>
                <w:b/>
                <w:i/>
                <w:sz w:val="24"/>
                <w:szCs w:val="22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Теоретические занятия по национальным видам спорта.</w:t>
            </w:r>
          </w:p>
        </w:tc>
      </w:tr>
      <w:tr w:rsidR="009F23E4" w:rsidTr="00A54260">
        <w:trPr>
          <w:trHeight w:val="165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13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C95C8D" w:rsidP="00C61BCC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Подтягивание.</w:t>
            </w:r>
          </w:p>
          <w:p w:rsidR="009F23E4" w:rsidRPr="001E0FC7" w:rsidRDefault="00C95C8D" w:rsidP="00C61BCC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Tr="00A54260">
        <w:trPr>
          <w:trHeight w:val="48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14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C95C8D" w:rsidP="00C61BCC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Виктория по краеведению.</w:t>
            </w:r>
          </w:p>
          <w:p w:rsidR="009F23E4" w:rsidRPr="001E0FC7" w:rsidRDefault="00C61BCC" w:rsidP="00C61BCC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силовых качеств.</w:t>
            </w:r>
          </w:p>
        </w:tc>
      </w:tr>
    </w:tbl>
    <w:p w:rsidR="009F23E4" w:rsidRDefault="009F23E4" w:rsidP="009F23E4">
      <w:pPr>
        <w:pStyle w:val="Style5"/>
        <w:widowControl/>
        <w:spacing w:line="276" w:lineRule="auto"/>
        <w:jc w:val="both"/>
        <w:rPr>
          <w:rStyle w:val="FontStyle11"/>
          <w:sz w:val="24"/>
          <w:szCs w:val="24"/>
        </w:rPr>
      </w:pPr>
    </w:p>
    <w:p w:rsidR="00F36F9F" w:rsidRDefault="00F36F9F" w:rsidP="009F23E4">
      <w:pPr>
        <w:pStyle w:val="Style5"/>
        <w:widowControl/>
        <w:spacing w:line="276" w:lineRule="auto"/>
        <w:jc w:val="both"/>
        <w:rPr>
          <w:rStyle w:val="FontStyle11"/>
          <w:sz w:val="24"/>
          <w:szCs w:val="24"/>
        </w:rPr>
      </w:pPr>
    </w:p>
    <w:p w:rsidR="00F36F9F" w:rsidRDefault="00F36F9F" w:rsidP="009F23E4">
      <w:pPr>
        <w:pStyle w:val="Style5"/>
        <w:widowControl/>
        <w:spacing w:line="276" w:lineRule="auto"/>
        <w:jc w:val="both"/>
        <w:rPr>
          <w:rStyle w:val="FontStyle11"/>
          <w:sz w:val="24"/>
          <w:szCs w:val="24"/>
        </w:rPr>
      </w:pPr>
    </w:p>
    <w:p w:rsidR="00F36F9F" w:rsidRDefault="00F36F9F" w:rsidP="009F23E4">
      <w:pPr>
        <w:pStyle w:val="Style5"/>
        <w:widowControl/>
        <w:spacing w:line="276" w:lineRule="auto"/>
        <w:jc w:val="both"/>
        <w:rPr>
          <w:rStyle w:val="FontStyle11"/>
          <w:sz w:val="24"/>
          <w:szCs w:val="24"/>
        </w:rPr>
      </w:pPr>
    </w:p>
    <w:p w:rsidR="00F36F9F" w:rsidRDefault="00F36F9F" w:rsidP="009F23E4">
      <w:pPr>
        <w:pStyle w:val="Style5"/>
        <w:widowControl/>
        <w:spacing w:line="276" w:lineRule="auto"/>
        <w:jc w:val="both"/>
        <w:rPr>
          <w:rStyle w:val="FontStyle11"/>
          <w:sz w:val="24"/>
          <w:szCs w:val="24"/>
        </w:rPr>
      </w:pPr>
    </w:p>
    <w:p w:rsidR="00F36F9F" w:rsidRDefault="00F36F9F" w:rsidP="009F23E4">
      <w:pPr>
        <w:pStyle w:val="Style5"/>
        <w:widowControl/>
        <w:spacing w:line="276" w:lineRule="auto"/>
        <w:jc w:val="both"/>
        <w:rPr>
          <w:rStyle w:val="FontStyle11"/>
          <w:sz w:val="24"/>
          <w:szCs w:val="24"/>
        </w:rPr>
      </w:pPr>
    </w:p>
    <w:p w:rsidR="00F36F9F" w:rsidRDefault="00F36F9F" w:rsidP="009F23E4">
      <w:pPr>
        <w:pStyle w:val="Style5"/>
        <w:widowControl/>
        <w:spacing w:line="276" w:lineRule="auto"/>
        <w:jc w:val="both"/>
        <w:rPr>
          <w:rStyle w:val="FontStyle11"/>
          <w:sz w:val="24"/>
          <w:szCs w:val="24"/>
        </w:rPr>
      </w:pPr>
    </w:p>
    <w:p w:rsidR="00F36F9F" w:rsidRDefault="00F36F9F" w:rsidP="009F23E4">
      <w:pPr>
        <w:pStyle w:val="Style5"/>
        <w:widowControl/>
        <w:spacing w:line="276" w:lineRule="auto"/>
        <w:jc w:val="both"/>
        <w:rPr>
          <w:rStyle w:val="FontStyle11"/>
          <w:sz w:val="24"/>
          <w:szCs w:val="24"/>
        </w:rPr>
      </w:pPr>
    </w:p>
    <w:p w:rsidR="00F36F9F" w:rsidRDefault="00F36F9F" w:rsidP="009F23E4">
      <w:pPr>
        <w:pStyle w:val="Style5"/>
        <w:widowControl/>
        <w:spacing w:line="276" w:lineRule="auto"/>
        <w:jc w:val="both"/>
        <w:rPr>
          <w:rStyle w:val="FontStyle11"/>
          <w:sz w:val="24"/>
          <w:szCs w:val="24"/>
        </w:rPr>
      </w:pPr>
    </w:p>
    <w:p w:rsidR="00F36F9F" w:rsidRDefault="00F36F9F" w:rsidP="009F23E4">
      <w:pPr>
        <w:pStyle w:val="Style5"/>
        <w:widowControl/>
        <w:spacing w:line="276" w:lineRule="auto"/>
        <w:jc w:val="both"/>
        <w:rPr>
          <w:rStyle w:val="FontStyle11"/>
          <w:sz w:val="24"/>
          <w:szCs w:val="24"/>
        </w:rPr>
      </w:pPr>
    </w:p>
    <w:p w:rsidR="00F36F9F" w:rsidRDefault="00F36F9F" w:rsidP="009F23E4">
      <w:pPr>
        <w:pStyle w:val="Style5"/>
        <w:widowControl/>
        <w:spacing w:line="276" w:lineRule="auto"/>
        <w:jc w:val="both"/>
        <w:rPr>
          <w:rStyle w:val="FontStyle11"/>
          <w:sz w:val="24"/>
          <w:szCs w:val="24"/>
        </w:rPr>
      </w:pPr>
    </w:p>
    <w:p w:rsidR="00F36F9F" w:rsidRDefault="00F36F9F" w:rsidP="009F23E4">
      <w:pPr>
        <w:pStyle w:val="Style5"/>
        <w:widowControl/>
        <w:spacing w:line="276" w:lineRule="auto"/>
        <w:jc w:val="both"/>
        <w:rPr>
          <w:rStyle w:val="FontStyle11"/>
          <w:sz w:val="24"/>
          <w:szCs w:val="24"/>
        </w:rPr>
      </w:pPr>
    </w:p>
    <w:p w:rsidR="00D916BD" w:rsidRDefault="00D916BD" w:rsidP="009F23E4">
      <w:pPr>
        <w:pStyle w:val="Style5"/>
        <w:widowControl/>
        <w:spacing w:line="276" w:lineRule="auto"/>
        <w:jc w:val="both"/>
        <w:rPr>
          <w:rStyle w:val="FontStyle11"/>
          <w:sz w:val="24"/>
          <w:szCs w:val="24"/>
        </w:rPr>
      </w:pPr>
    </w:p>
    <w:p w:rsidR="00C61BCC" w:rsidRPr="00F36F9F" w:rsidRDefault="00C61BCC" w:rsidP="009F23E4">
      <w:pPr>
        <w:pStyle w:val="Style5"/>
        <w:widowControl/>
        <w:spacing w:line="276" w:lineRule="auto"/>
        <w:jc w:val="both"/>
        <w:rPr>
          <w:rStyle w:val="FontStyle11"/>
          <w:sz w:val="24"/>
          <w:szCs w:val="24"/>
        </w:rPr>
      </w:pPr>
    </w:p>
    <w:p w:rsidR="009F23E4" w:rsidRDefault="009F23E4" w:rsidP="009F23E4">
      <w:pPr>
        <w:pStyle w:val="Style5"/>
        <w:widowControl/>
        <w:spacing w:line="276" w:lineRule="auto"/>
        <w:jc w:val="both"/>
        <w:rPr>
          <w:rStyle w:val="FontStyle11"/>
          <w:sz w:val="24"/>
          <w:szCs w:val="24"/>
        </w:rPr>
      </w:pPr>
    </w:p>
    <w:tbl>
      <w:tblPr>
        <w:tblStyle w:val="a7"/>
        <w:tblpPr w:leftFromText="180" w:rightFromText="180" w:vertAnchor="text" w:tblpXSpec="center" w:tblpY="215"/>
        <w:tblW w:w="10207" w:type="dxa"/>
        <w:tblLook w:val="04A0" w:firstRow="1" w:lastRow="0" w:firstColumn="1" w:lastColumn="0" w:noHBand="0" w:noVBand="1"/>
      </w:tblPr>
      <w:tblGrid>
        <w:gridCol w:w="817"/>
        <w:gridCol w:w="9390"/>
      </w:tblGrid>
      <w:tr w:rsidR="009F23E4" w:rsidTr="00A54260">
        <w:tc>
          <w:tcPr>
            <w:tcW w:w="10207" w:type="dxa"/>
            <w:gridSpan w:val="2"/>
          </w:tcPr>
          <w:p w:rsidR="009F23E4" w:rsidRPr="00C46A49" w:rsidRDefault="009F23E4" w:rsidP="00552709">
            <w:pPr>
              <w:pStyle w:val="Style5"/>
              <w:widowControl/>
              <w:spacing w:line="276" w:lineRule="auto"/>
              <w:jc w:val="both"/>
              <w:rPr>
                <w:rStyle w:val="FontStyle11"/>
                <w:sz w:val="6"/>
                <w:szCs w:val="24"/>
              </w:rPr>
            </w:pPr>
          </w:p>
          <w:p w:rsidR="009F23E4" w:rsidRPr="00C46A49" w:rsidRDefault="00735B32" w:rsidP="00552709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sz w:val="48"/>
                <w:szCs w:val="16"/>
              </w:rPr>
            </w:pPr>
            <w:r>
              <w:rPr>
                <w:rStyle w:val="FontStyle11"/>
                <w:rFonts w:asciiTheme="majorHAnsi" w:hAnsiTheme="majorHAnsi"/>
                <w:b/>
                <w:color w:val="0070C0"/>
                <w:sz w:val="28"/>
                <w:szCs w:val="24"/>
              </w:rPr>
              <w:pict>
                <v:shape id="_x0000_i1028" type="#_x0000_t136" style="width:228pt;height:30.7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4pt;v-text-kern:t" trim="t" fitpath="t" string="Тематический план."/>
                </v:shape>
              </w:pict>
            </w:r>
          </w:p>
        </w:tc>
      </w:tr>
      <w:tr w:rsidR="009F23E4" w:rsidTr="00A54260">
        <w:trPr>
          <w:trHeight w:val="700"/>
        </w:trPr>
        <w:tc>
          <w:tcPr>
            <w:tcW w:w="10207" w:type="dxa"/>
            <w:gridSpan w:val="2"/>
          </w:tcPr>
          <w:p w:rsidR="009F23E4" w:rsidRPr="00E45108" w:rsidRDefault="009F23E4" w:rsidP="00552709">
            <w:pPr>
              <w:pStyle w:val="Style5"/>
              <w:widowControl/>
              <w:spacing w:line="276" w:lineRule="auto"/>
              <w:rPr>
                <w:rStyle w:val="FontStyle11"/>
                <w:b/>
                <w:sz w:val="22"/>
                <w:szCs w:val="16"/>
              </w:rPr>
            </w:pPr>
          </w:p>
          <w:p w:rsidR="009F23E4" w:rsidRPr="00C46A49" w:rsidRDefault="00D916BD" w:rsidP="00552709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b/>
                <w:sz w:val="32"/>
                <w:szCs w:val="32"/>
              </w:rPr>
            </w:pPr>
            <w:r w:rsidRPr="00B27B69">
              <w:rPr>
                <w:rStyle w:val="FontStyle11"/>
                <w:b/>
                <w:sz w:val="28"/>
                <w:szCs w:val="24"/>
              </w:rPr>
              <w:t>Д</w:t>
            </w:r>
            <w:r>
              <w:rPr>
                <w:rStyle w:val="FontStyle11"/>
                <w:b/>
                <w:sz w:val="28"/>
                <w:szCs w:val="24"/>
              </w:rPr>
              <w:t xml:space="preserve">ля секции по «национальным видам спорта» </w:t>
            </w:r>
            <w:r w:rsidRPr="00D916BD">
              <w:rPr>
                <w:rStyle w:val="FontStyle11"/>
                <w:b/>
                <w:sz w:val="28"/>
                <w:szCs w:val="24"/>
              </w:rPr>
              <w:t xml:space="preserve">- </w:t>
            </w:r>
            <w:r w:rsidR="009F23E4" w:rsidRPr="00C46A49">
              <w:rPr>
                <w:rStyle w:val="FontStyle11"/>
                <w:b/>
                <w:sz w:val="32"/>
                <w:szCs w:val="32"/>
                <w:lang w:val="en-US"/>
              </w:rPr>
              <w:t>III</w:t>
            </w:r>
            <w:r w:rsidR="009F23E4" w:rsidRPr="00C46A49">
              <w:rPr>
                <w:rStyle w:val="FontStyle11"/>
                <w:b/>
                <w:sz w:val="32"/>
                <w:szCs w:val="32"/>
              </w:rPr>
              <w:t xml:space="preserve"> четверти (</w:t>
            </w:r>
            <w:r w:rsidR="009F23E4">
              <w:rPr>
                <w:rStyle w:val="FontStyle11"/>
                <w:b/>
                <w:sz w:val="32"/>
                <w:szCs w:val="32"/>
              </w:rPr>
              <w:t>2</w:t>
            </w:r>
            <w:r w:rsidR="009F23E4" w:rsidRPr="00C46A49">
              <w:rPr>
                <w:rStyle w:val="FontStyle11"/>
                <w:b/>
                <w:sz w:val="32"/>
                <w:szCs w:val="32"/>
              </w:rPr>
              <w:t>0 часов).</w:t>
            </w:r>
          </w:p>
          <w:p w:rsidR="009F23E4" w:rsidRPr="00E45108" w:rsidRDefault="009F23E4" w:rsidP="00552709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b/>
                <w:szCs w:val="16"/>
              </w:rPr>
            </w:pPr>
          </w:p>
        </w:tc>
      </w:tr>
      <w:tr w:rsidR="009F23E4" w:rsidTr="00A54260">
        <w:trPr>
          <w:trHeight w:val="580"/>
        </w:trPr>
        <w:tc>
          <w:tcPr>
            <w:tcW w:w="817" w:type="dxa"/>
            <w:tcBorders>
              <w:bottom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</w:t>
            </w:r>
          </w:p>
        </w:tc>
        <w:tc>
          <w:tcPr>
            <w:tcW w:w="9390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1E0C39" w:rsidP="00C95C8D">
            <w:pPr>
              <w:pStyle w:val="20"/>
              <w:shd w:val="clear" w:color="auto" w:fill="auto"/>
              <w:tabs>
                <w:tab w:val="left" w:pos="2683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Правила по технике безопасности во время занятий по нац. видам спорта.</w:t>
            </w:r>
          </w:p>
          <w:p w:rsidR="009F23E4" w:rsidRPr="001E0FC7" w:rsidRDefault="00C95C8D" w:rsidP="00C95C8D">
            <w:pPr>
              <w:rPr>
                <w:i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Tr="00A54260">
        <w:trPr>
          <w:trHeight w:val="57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 2</w:t>
            </w:r>
          </w:p>
        </w:tc>
        <w:tc>
          <w:tcPr>
            <w:tcW w:w="9390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C95C8D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Виктори</w:t>
            </w:r>
            <w:r w:rsidR="005C627F">
              <w:rPr>
                <w:rFonts w:asciiTheme="majorHAnsi" w:hAnsiTheme="majorHAnsi"/>
                <w:b/>
                <w:i/>
                <w:sz w:val="24"/>
                <w:szCs w:val="24"/>
              </w:rPr>
              <w:t>на</w:t>
            </w: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по краеведению.</w:t>
            </w:r>
          </w:p>
          <w:p w:rsidR="009F23E4" w:rsidRPr="001E0FC7" w:rsidRDefault="00C61BCC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силовых качеств.</w:t>
            </w:r>
          </w:p>
        </w:tc>
      </w:tr>
      <w:tr w:rsidR="009F23E4" w:rsidTr="00A54260">
        <w:trPr>
          <w:trHeight w:val="554"/>
        </w:trPr>
        <w:tc>
          <w:tcPr>
            <w:tcW w:w="817" w:type="dxa"/>
            <w:tcBorders>
              <w:top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9390" w:type="dxa"/>
            <w:tcBorders>
              <w:top w:val="single" w:sz="4" w:space="0" w:color="auto"/>
            </w:tcBorders>
          </w:tcPr>
          <w:p w:rsidR="00C95C8D" w:rsidRPr="001E0FC7" w:rsidRDefault="00C95C8D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Перетягивание каната.</w:t>
            </w:r>
          </w:p>
          <w:p w:rsidR="009F23E4" w:rsidRPr="001E0FC7" w:rsidRDefault="00C95C8D" w:rsidP="002A696E">
            <w:pPr>
              <w:pStyle w:val="20"/>
              <w:shd w:val="clear" w:color="auto" w:fill="auto"/>
              <w:tabs>
                <w:tab w:val="left" w:pos="2683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Tr="00A54260">
        <w:trPr>
          <w:trHeight w:val="548"/>
        </w:trPr>
        <w:tc>
          <w:tcPr>
            <w:tcW w:w="817" w:type="dxa"/>
            <w:tcBorders>
              <w:bottom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9390" w:type="dxa"/>
            <w:tcBorders>
              <w:bottom w:val="single" w:sz="4" w:space="0" w:color="auto"/>
            </w:tcBorders>
          </w:tcPr>
          <w:p w:rsidR="00C95C8D" w:rsidRPr="001E0FC7" w:rsidRDefault="00C95C8D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Виктория по краеведению.</w:t>
            </w:r>
          </w:p>
          <w:p w:rsidR="009F23E4" w:rsidRPr="001E0FC7" w:rsidRDefault="00C61BCC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навыков метания и толкания.</w:t>
            </w:r>
          </w:p>
        </w:tc>
      </w:tr>
      <w:tr w:rsidR="009F23E4" w:rsidTr="00A54260">
        <w:trPr>
          <w:trHeight w:val="55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 5</w:t>
            </w:r>
          </w:p>
        </w:tc>
        <w:tc>
          <w:tcPr>
            <w:tcW w:w="9390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C95C8D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Перетягивание каната.</w:t>
            </w:r>
          </w:p>
          <w:p w:rsidR="009F23E4" w:rsidRPr="001E0FC7" w:rsidRDefault="00C95C8D" w:rsidP="002A696E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Tr="00A54260">
        <w:trPr>
          <w:trHeight w:val="551"/>
        </w:trPr>
        <w:tc>
          <w:tcPr>
            <w:tcW w:w="817" w:type="dxa"/>
            <w:tcBorders>
              <w:top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9390" w:type="dxa"/>
            <w:tcBorders>
              <w:top w:val="single" w:sz="4" w:space="0" w:color="auto"/>
            </w:tcBorders>
          </w:tcPr>
          <w:p w:rsidR="00C95C8D" w:rsidRPr="001E0FC7" w:rsidRDefault="00C95C8D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Виктория по краеведению.</w:t>
            </w:r>
          </w:p>
          <w:p w:rsidR="009F23E4" w:rsidRPr="001E0FC7" w:rsidRDefault="00C61BCC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силовых качеств.</w:t>
            </w:r>
          </w:p>
        </w:tc>
      </w:tr>
      <w:tr w:rsidR="009F23E4" w:rsidTr="00A54260">
        <w:trPr>
          <w:trHeight w:val="572"/>
        </w:trPr>
        <w:tc>
          <w:tcPr>
            <w:tcW w:w="817" w:type="dxa"/>
            <w:tcBorders>
              <w:bottom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9390" w:type="dxa"/>
            <w:tcBorders>
              <w:bottom w:val="single" w:sz="4" w:space="0" w:color="auto"/>
            </w:tcBorders>
          </w:tcPr>
          <w:p w:rsidR="00C95C8D" w:rsidRPr="001E0FC7" w:rsidRDefault="00C95C8D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Перетягивание каната.</w:t>
            </w:r>
          </w:p>
          <w:p w:rsidR="009F23E4" w:rsidRPr="001E0FC7" w:rsidRDefault="00C95C8D" w:rsidP="002A696E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Tr="00A54260">
        <w:trPr>
          <w:trHeight w:val="55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 8</w:t>
            </w:r>
          </w:p>
        </w:tc>
        <w:tc>
          <w:tcPr>
            <w:tcW w:w="9390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C95C8D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Виктория по краеведению.</w:t>
            </w:r>
          </w:p>
          <w:p w:rsidR="009F23E4" w:rsidRPr="001E0FC7" w:rsidRDefault="00C61BCC" w:rsidP="002A696E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Теоретические занятия по национальным видам спорта.</w:t>
            </w:r>
          </w:p>
        </w:tc>
      </w:tr>
      <w:tr w:rsidR="009F23E4" w:rsidTr="00A54260">
        <w:trPr>
          <w:trHeight w:val="547"/>
        </w:trPr>
        <w:tc>
          <w:tcPr>
            <w:tcW w:w="817" w:type="dxa"/>
            <w:tcBorders>
              <w:top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9390" w:type="dxa"/>
            <w:tcBorders>
              <w:top w:val="single" w:sz="4" w:space="0" w:color="auto"/>
            </w:tcBorders>
          </w:tcPr>
          <w:p w:rsidR="00C95C8D" w:rsidRPr="001E0FC7" w:rsidRDefault="00C95C8D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Подтягивание.</w:t>
            </w:r>
          </w:p>
          <w:p w:rsidR="009F23E4" w:rsidRPr="001E0FC7" w:rsidRDefault="00C95C8D" w:rsidP="002A696E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Tr="00A54260">
        <w:trPr>
          <w:trHeight w:val="555"/>
        </w:trPr>
        <w:tc>
          <w:tcPr>
            <w:tcW w:w="817" w:type="dxa"/>
            <w:tcBorders>
              <w:bottom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9390" w:type="dxa"/>
            <w:tcBorders>
              <w:bottom w:val="single" w:sz="4" w:space="0" w:color="auto"/>
            </w:tcBorders>
          </w:tcPr>
          <w:p w:rsidR="00C95C8D" w:rsidRPr="001E0FC7" w:rsidRDefault="00C95C8D" w:rsidP="002A696E">
            <w:pPr>
              <w:rPr>
                <w:rFonts w:asciiTheme="majorHAnsi" w:hAnsiTheme="majorHAnsi"/>
                <w:b/>
                <w:i/>
                <w:sz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Правила соревнований.</w:t>
            </w:r>
          </w:p>
          <w:p w:rsidR="009F23E4" w:rsidRPr="001E0FC7" w:rsidRDefault="00C95C8D" w:rsidP="002A696E">
            <w:pPr>
              <w:rPr>
                <w:rStyle w:val="FontStyle11"/>
                <w:rFonts w:asciiTheme="majorHAnsi" w:hAnsiTheme="majorHAnsi"/>
                <w:b/>
                <w:i/>
                <w:sz w:val="24"/>
                <w:szCs w:val="22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Теоретические занятия по национальным видам спорта.</w:t>
            </w:r>
          </w:p>
        </w:tc>
      </w:tr>
      <w:tr w:rsidR="009F23E4" w:rsidTr="00A54260">
        <w:trPr>
          <w:trHeight w:val="56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 11</w:t>
            </w:r>
          </w:p>
        </w:tc>
        <w:tc>
          <w:tcPr>
            <w:tcW w:w="9390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C95C8D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Подтягивание.</w:t>
            </w:r>
          </w:p>
          <w:p w:rsidR="009F23E4" w:rsidRPr="001E0FC7" w:rsidRDefault="00C95C8D" w:rsidP="002A696E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Tr="00A54260">
        <w:trPr>
          <w:trHeight w:val="557"/>
        </w:trPr>
        <w:tc>
          <w:tcPr>
            <w:tcW w:w="817" w:type="dxa"/>
            <w:tcBorders>
              <w:top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12</w:t>
            </w:r>
          </w:p>
        </w:tc>
        <w:tc>
          <w:tcPr>
            <w:tcW w:w="9390" w:type="dxa"/>
            <w:tcBorders>
              <w:top w:val="single" w:sz="4" w:space="0" w:color="auto"/>
            </w:tcBorders>
          </w:tcPr>
          <w:p w:rsidR="00C95C8D" w:rsidRPr="001E0FC7" w:rsidRDefault="00C95C8D" w:rsidP="002A696E">
            <w:pPr>
              <w:rPr>
                <w:rFonts w:asciiTheme="majorHAnsi" w:hAnsiTheme="majorHAnsi"/>
                <w:b/>
                <w:i/>
                <w:sz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Правила соревнований.</w:t>
            </w:r>
          </w:p>
          <w:p w:rsidR="009F23E4" w:rsidRPr="001E0FC7" w:rsidRDefault="00C95C8D" w:rsidP="002A696E">
            <w:pPr>
              <w:rPr>
                <w:rStyle w:val="FontStyle11"/>
                <w:rFonts w:asciiTheme="majorHAnsi" w:hAnsiTheme="majorHAnsi"/>
                <w:b/>
                <w:i/>
                <w:sz w:val="24"/>
                <w:szCs w:val="22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Теоретические занятия по национальным видам спорта.</w:t>
            </w:r>
          </w:p>
        </w:tc>
      </w:tr>
      <w:tr w:rsidR="009F23E4" w:rsidTr="00A54260">
        <w:trPr>
          <w:trHeight w:val="600"/>
        </w:trPr>
        <w:tc>
          <w:tcPr>
            <w:tcW w:w="817" w:type="dxa"/>
            <w:tcBorders>
              <w:bottom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widowControl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13</w:t>
            </w:r>
          </w:p>
        </w:tc>
        <w:tc>
          <w:tcPr>
            <w:tcW w:w="9390" w:type="dxa"/>
            <w:tcBorders>
              <w:bottom w:val="single" w:sz="4" w:space="0" w:color="auto"/>
            </w:tcBorders>
          </w:tcPr>
          <w:p w:rsidR="00C95C8D" w:rsidRPr="001E0FC7" w:rsidRDefault="00C95C8D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Подтягивание.</w:t>
            </w:r>
          </w:p>
          <w:p w:rsidR="009F23E4" w:rsidRPr="001E0FC7" w:rsidRDefault="00C95C8D" w:rsidP="002A696E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Tr="00A54260">
        <w:trPr>
          <w:trHeight w:val="51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 14</w:t>
            </w:r>
          </w:p>
        </w:tc>
        <w:tc>
          <w:tcPr>
            <w:tcW w:w="9390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C95C8D" w:rsidP="002A696E">
            <w:pPr>
              <w:rPr>
                <w:rFonts w:asciiTheme="majorHAnsi" w:hAnsiTheme="majorHAnsi"/>
                <w:b/>
                <w:i/>
                <w:sz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Правила соревнований.</w:t>
            </w:r>
          </w:p>
          <w:p w:rsidR="009F23E4" w:rsidRPr="001E0FC7" w:rsidRDefault="00C61BCC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силовых качеств.</w:t>
            </w:r>
          </w:p>
        </w:tc>
      </w:tr>
      <w:tr w:rsidR="009F23E4" w:rsidTr="00A54260">
        <w:trPr>
          <w:trHeight w:val="51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9390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C95C8D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Армспорт.</w:t>
            </w:r>
          </w:p>
          <w:p w:rsidR="009F23E4" w:rsidRPr="001E0FC7" w:rsidRDefault="00C95C8D" w:rsidP="002A696E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Tr="00A54260">
        <w:trPr>
          <w:trHeight w:val="53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9390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1E0FC7" w:rsidRDefault="00C95C8D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Прыжки с места.</w:t>
            </w:r>
          </w:p>
          <w:p w:rsidR="00C61BCC" w:rsidRPr="001E0FC7" w:rsidRDefault="00C61BCC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силовых качеств.</w:t>
            </w:r>
          </w:p>
        </w:tc>
      </w:tr>
      <w:tr w:rsidR="009F23E4" w:rsidTr="00A54260">
        <w:trPr>
          <w:trHeight w:val="562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 17</w:t>
            </w:r>
          </w:p>
        </w:tc>
        <w:tc>
          <w:tcPr>
            <w:tcW w:w="9390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C95C8D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Армспорт.</w:t>
            </w:r>
          </w:p>
          <w:p w:rsidR="009F23E4" w:rsidRPr="001E0FC7" w:rsidRDefault="00C95C8D" w:rsidP="002A696E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Tr="00A54260">
        <w:trPr>
          <w:trHeight w:val="578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9390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C95C8D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Прыжки с места.</w:t>
            </w:r>
          </w:p>
          <w:p w:rsidR="009F23E4" w:rsidRPr="001E0FC7" w:rsidRDefault="00C61BCC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навыков метания и толкания.</w:t>
            </w:r>
          </w:p>
        </w:tc>
      </w:tr>
      <w:tr w:rsidR="009F23E4" w:rsidTr="00A54260">
        <w:trPr>
          <w:trHeight w:val="52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9390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C95C8D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Армспорт.</w:t>
            </w:r>
          </w:p>
          <w:p w:rsidR="009F23E4" w:rsidRPr="001E0FC7" w:rsidRDefault="00C95C8D" w:rsidP="002A696E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Tr="00A54260">
        <w:trPr>
          <w:trHeight w:val="579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5D69EC" w:rsidRDefault="009F23E4" w:rsidP="00552709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5D69EC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 20</w:t>
            </w:r>
          </w:p>
        </w:tc>
        <w:tc>
          <w:tcPr>
            <w:tcW w:w="9390" w:type="dxa"/>
            <w:tcBorders>
              <w:top w:val="single" w:sz="4" w:space="0" w:color="auto"/>
              <w:bottom w:val="single" w:sz="4" w:space="0" w:color="auto"/>
            </w:tcBorders>
          </w:tcPr>
          <w:p w:rsidR="00C95C8D" w:rsidRPr="001E0FC7" w:rsidRDefault="00C95C8D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Прыжки с места.</w:t>
            </w:r>
          </w:p>
          <w:p w:rsidR="009F23E4" w:rsidRPr="001E0FC7" w:rsidRDefault="00C61BCC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силовых качеств.</w:t>
            </w:r>
          </w:p>
        </w:tc>
      </w:tr>
    </w:tbl>
    <w:p w:rsidR="009F23E4" w:rsidRPr="00C61BCC" w:rsidRDefault="009F23E4" w:rsidP="00A54260">
      <w:pPr>
        <w:pStyle w:val="Style5"/>
        <w:widowControl/>
        <w:spacing w:line="276" w:lineRule="auto"/>
        <w:jc w:val="center"/>
        <w:rPr>
          <w:rStyle w:val="FontStyle11"/>
          <w:sz w:val="24"/>
          <w:szCs w:val="24"/>
        </w:rPr>
      </w:pPr>
    </w:p>
    <w:p w:rsidR="00F36F9F" w:rsidRDefault="00F36F9F" w:rsidP="009F23E4">
      <w:pPr>
        <w:pStyle w:val="Style5"/>
        <w:widowControl/>
        <w:spacing w:line="276" w:lineRule="auto"/>
        <w:jc w:val="both"/>
        <w:rPr>
          <w:rStyle w:val="FontStyle11"/>
          <w:sz w:val="16"/>
          <w:szCs w:val="16"/>
        </w:rPr>
      </w:pPr>
    </w:p>
    <w:p w:rsidR="00A54260" w:rsidRPr="00A54260" w:rsidRDefault="00A54260" w:rsidP="009F23E4">
      <w:pPr>
        <w:pStyle w:val="Style5"/>
        <w:widowControl/>
        <w:spacing w:line="276" w:lineRule="auto"/>
        <w:jc w:val="both"/>
        <w:rPr>
          <w:rStyle w:val="FontStyle11"/>
          <w:sz w:val="16"/>
          <w:szCs w:val="16"/>
        </w:rPr>
      </w:pPr>
    </w:p>
    <w:p w:rsidR="00552709" w:rsidRDefault="00552709" w:rsidP="009F23E4">
      <w:pPr>
        <w:pStyle w:val="Style5"/>
        <w:widowControl/>
        <w:spacing w:line="276" w:lineRule="auto"/>
        <w:jc w:val="both"/>
        <w:rPr>
          <w:rStyle w:val="FontStyle11"/>
          <w:sz w:val="24"/>
          <w:szCs w:val="24"/>
        </w:rPr>
      </w:pPr>
    </w:p>
    <w:p w:rsidR="00A54260" w:rsidRPr="00A54260" w:rsidRDefault="00A54260" w:rsidP="009F23E4">
      <w:pPr>
        <w:pStyle w:val="Style5"/>
        <w:widowControl/>
        <w:spacing w:line="276" w:lineRule="auto"/>
        <w:jc w:val="both"/>
        <w:rPr>
          <w:rStyle w:val="FontStyle11"/>
          <w:sz w:val="16"/>
          <w:szCs w:val="16"/>
        </w:rPr>
      </w:pPr>
    </w:p>
    <w:tbl>
      <w:tblPr>
        <w:tblStyle w:val="a7"/>
        <w:tblW w:w="10207" w:type="dxa"/>
        <w:jc w:val="center"/>
        <w:tblLook w:val="04A0" w:firstRow="1" w:lastRow="0" w:firstColumn="1" w:lastColumn="0" w:noHBand="0" w:noVBand="1"/>
      </w:tblPr>
      <w:tblGrid>
        <w:gridCol w:w="851"/>
        <w:gridCol w:w="9356"/>
      </w:tblGrid>
      <w:tr w:rsidR="009F23E4" w:rsidTr="00A54260">
        <w:trPr>
          <w:jc w:val="center"/>
        </w:trPr>
        <w:tc>
          <w:tcPr>
            <w:tcW w:w="10207" w:type="dxa"/>
            <w:gridSpan w:val="2"/>
          </w:tcPr>
          <w:p w:rsidR="009F23E4" w:rsidRPr="00B45D5F" w:rsidRDefault="009F23E4" w:rsidP="002A696E">
            <w:pPr>
              <w:pStyle w:val="Style5"/>
              <w:widowControl/>
              <w:spacing w:line="276" w:lineRule="auto"/>
              <w:jc w:val="both"/>
              <w:rPr>
                <w:rStyle w:val="FontStyle11"/>
                <w:sz w:val="24"/>
                <w:szCs w:val="24"/>
              </w:rPr>
            </w:pPr>
          </w:p>
          <w:p w:rsidR="009F23E4" w:rsidRPr="00B45D5F" w:rsidRDefault="00735B32" w:rsidP="002A696E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sz w:val="16"/>
                <w:szCs w:val="16"/>
              </w:rPr>
            </w:pPr>
            <w:r>
              <w:rPr>
                <w:rStyle w:val="FontStyle11"/>
                <w:rFonts w:asciiTheme="majorHAnsi" w:hAnsiTheme="majorHAnsi"/>
                <w:b/>
                <w:color w:val="0070C0"/>
                <w:sz w:val="28"/>
                <w:szCs w:val="24"/>
              </w:rPr>
              <w:pict>
                <v:shape id="_x0000_i1029" type="#_x0000_t136" style="width:166.5pt;height:29.2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4pt;v-text-kern:t" trim="t" fitpath="t" string="Тематический план."/>
                </v:shape>
              </w:pict>
            </w:r>
          </w:p>
        </w:tc>
      </w:tr>
      <w:tr w:rsidR="009F23E4" w:rsidTr="00A54260">
        <w:trPr>
          <w:trHeight w:val="700"/>
          <w:jc w:val="center"/>
        </w:trPr>
        <w:tc>
          <w:tcPr>
            <w:tcW w:w="10207" w:type="dxa"/>
            <w:gridSpan w:val="2"/>
          </w:tcPr>
          <w:p w:rsidR="009F23E4" w:rsidRDefault="009F23E4" w:rsidP="002A696E">
            <w:pPr>
              <w:pStyle w:val="Style5"/>
              <w:widowControl/>
              <w:spacing w:line="276" w:lineRule="auto"/>
              <w:rPr>
                <w:rStyle w:val="FontStyle11"/>
                <w:b/>
                <w:sz w:val="16"/>
                <w:szCs w:val="16"/>
              </w:rPr>
            </w:pPr>
          </w:p>
          <w:p w:rsidR="009F23E4" w:rsidRDefault="00E212B1" w:rsidP="002A696E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b/>
                <w:sz w:val="16"/>
                <w:szCs w:val="16"/>
              </w:rPr>
            </w:pPr>
            <w:r w:rsidRPr="00B27B69">
              <w:rPr>
                <w:rStyle w:val="FontStyle11"/>
                <w:b/>
                <w:sz w:val="28"/>
                <w:szCs w:val="24"/>
              </w:rPr>
              <w:t>Д</w:t>
            </w:r>
            <w:r>
              <w:rPr>
                <w:rStyle w:val="FontStyle11"/>
                <w:b/>
                <w:sz w:val="28"/>
                <w:szCs w:val="24"/>
              </w:rPr>
              <w:t xml:space="preserve">ля секции по «национальным видам спорта» - </w:t>
            </w:r>
            <w:r w:rsidR="009F23E4">
              <w:rPr>
                <w:rStyle w:val="FontStyle11"/>
                <w:b/>
                <w:sz w:val="28"/>
                <w:szCs w:val="24"/>
                <w:lang w:val="en-US"/>
              </w:rPr>
              <w:t>IV</w:t>
            </w:r>
            <w:r w:rsidR="009F23E4" w:rsidRPr="00B27B69">
              <w:rPr>
                <w:rStyle w:val="FontStyle11"/>
                <w:b/>
                <w:sz w:val="28"/>
                <w:szCs w:val="24"/>
              </w:rPr>
              <w:t xml:space="preserve"> четверти (</w:t>
            </w:r>
            <w:r w:rsidR="009F23E4">
              <w:rPr>
                <w:rStyle w:val="FontStyle11"/>
                <w:b/>
                <w:sz w:val="28"/>
                <w:szCs w:val="24"/>
              </w:rPr>
              <w:t>16</w:t>
            </w:r>
            <w:r w:rsidR="009F23E4" w:rsidRPr="00B27B69">
              <w:rPr>
                <w:rStyle w:val="FontStyle11"/>
                <w:b/>
                <w:sz w:val="28"/>
                <w:szCs w:val="24"/>
              </w:rPr>
              <w:t xml:space="preserve"> часов).</w:t>
            </w:r>
          </w:p>
          <w:p w:rsidR="009F23E4" w:rsidRPr="00B45D5F" w:rsidRDefault="009F23E4" w:rsidP="002A696E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b/>
                <w:sz w:val="16"/>
                <w:szCs w:val="16"/>
              </w:rPr>
            </w:pPr>
          </w:p>
        </w:tc>
      </w:tr>
      <w:tr w:rsidR="009F23E4" w:rsidRPr="00D14333" w:rsidTr="00A54260">
        <w:trPr>
          <w:trHeight w:val="558"/>
          <w:jc w:val="center"/>
        </w:trPr>
        <w:tc>
          <w:tcPr>
            <w:tcW w:w="851" w:type="dxa"/>
            <w:tcBorders>
              <w:bottom w:val="single" w:sz="4" w:space="0" w:color="auto"/>
            </w:tcBorders>
          </w:tcPr>
          <w:p w:rsidR="009F23E4" w:rsidRPr="008612E9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8612E9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8612E9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</w:t>
            </w:r>
          </w:p>
        </w:tc>
        <w:tc>
          <w:tcPr>
            <w:tcW w:w="9356" w:type="dxa"/>
            <w:tcBorders>
              <w:bottom w:val="single" w:sz="4" w:space="0" w:color="auto"/>
            </w:tcBorders>
            <w:shd w:val="clear" w:color="auto" w:fill="auto"/>
          </w:tcPr>
          <w:p w:rsidR="00C95C8D" w:rsidRPr="001E0FC7" w:rsidRDefault="00C317E4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Рывок 16 кг гири.</w:t>
            </w:r>
          </w:p>
          <w:p w:rsidR="009F23E4" w:rsidRPr="001E0FC7" w:rsidRDefault="00C95C8D" w:rsidP="002A696E">
            <w:pPr>
              <w:rPr>
                <w:b/>
                <w:i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RPr="00D14333" w:rsidTr="00A54260">
        <w:trPr>
          <w:trHeight w:val="510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8612E9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8612E9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2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17E4" w:rsidRPr="001E0FC7" w:rsidRDefault="00C317E4" w:rsidP="002A696E">
            <w:pPr>
              <w:pStyle w:val="20"/>
              <w:shd w:val="clear" w:color="auto" w:fill="auto"/>
              <w:tabs>
                <w:tab w:val="left" w:pos="2683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Бег 60, 100 и 200м.</w:t>
            </w:r>
          </w:p>
          <w:p w:rsidR="009F23E4" w:rsidRPr="001E0FC7" w:rsidRDefault="00C61BCC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беговых способностей.</w:t>
            </w:r>
          </w:p>
        </w:tc>
      </w:tr>
      <w:tr w:rsidR="009F23E4" w:rsidRPr="00D14333" w:rsidTr="00A54260">
        <w:trPr>
          <w:trHeight w:val="476"/>
          <w:jc w:val="center"/>
        </w:trPr>
        <w:tc>
          <w:tcPr>
            <w:tcW w:w="851" w:type="dxa"/>
            <w:tcBorders>
              <w:top w:val="single" w:sz="4" w:space="0" w:color="auto"/>
            </w:tcBorders>
          </w:tcPr>
          <w:p w:rsidR="009F23E4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8612E9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8612E9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9356" w:type="dxa"/>
            <w:tcBorders>
              <w:top w:val="single" w:sz="4" w:space="0" w:color="auto"/>
            </w:tcBorders>
            <w:shd w:val="clear" w:color="auto" w:fill="auto"/>
          </w:tcPr>
          <w:p w:rsidR="00C317E4" w:rsidRPr="001E0FC7" w:rsidRDefault="00C317E4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Рывок 16 кг гири.</w:t>
            </w:r>
          </w:p>
          <w:p w:rsidR="009F23E4" w:rsidRPr="001E0FC7" w:rsidRDefault="00C95C8D" w:rsidP="002A696E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RPr="00D14333" w:rsidTr="00A54260">
        <w:trPr>
          <w:trHeight w:val="630"/>
          <w:jc w:val="center"/>
        </w:trPr>
        <w:tc>
          <w:tcPr>
            <w:tcW w:w="851" w:type="dxa"/>
            <w:tcBorders>
              <w:bottom w:val="single" w:sz="4" w:space="0" w:color="auto"/>
            </w:tcBorders>
          </w:tcPr>
          <w:p w:rsidR="009F23E4" w:rsidRPr="008612E9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8612E9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8612E9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9356" w:type="dxa"/>
            <w:tcBorders>
              <w:bottom w:val="single" w:sz="4" w:space="0" w:color="auto"/>
            </w:tcBorders>
            <w:shd w:val="clear" w:color="auto" w:fill="auto"/>
          </w:tcPr>
          <w:p w:rsidR="00C317E4" w:rsidRPr="001E0FC7" w:rsidRDefault="00C317E4" w:rsidP="002A696E">
            <w:pPr>
              <w:pStyle w:val="20"/>
              <w:shd w:val="clear" w:color="auto" w:fill="auto"/>
              <w:tabs>
                <w:tab w:val="left" w:pos="2683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Бег 60, 100 и 200м.</w:t>
            </w:r>
          </w:p>
          <w:p w:rsidR="009F23E4" w:rsidRPr="001E0FC7" w:rsidRDefault="00C61BCC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выработки прыжковых упражнений.</w:t>
            </w:r>
          </w:p>
        </w:tc>
      </w:tr>
      <w:tr w:rsidR="009F23E4" w:rsidRPr="00D14333" w:rsidTr="00A54260">
        <w:trPr>
          <w:trHeight w:val="509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8612E9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8612E9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17E4" w:rsidRPr="001E0FC7" w:rsidRDefault="00C317E4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Рывок 16 кг гири.</w:t>
            </w:r>
          </w:p>
          <w:p w:rsidR="009F23E4" w:rsidRPr="001E0FC7" w:rsidRDefault="00C95C8D" w:rsidP="002A696E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RPr="00D14333" w:rsidTr="00A54260">
        <w:trPr>
          <w:trHeight w:val="503"/>
          <w:jc w:val="center"/>
        </w:trPr>
        <w:tc>
          <w:tcPr>
            <w:tcW w:w="851" w:type="dxa"/>
            <w:tcBorders>
              <w:top w:val="single" w:sz="4" w:space="0" w:color="auto"/>
            </w:tcBorders>
          </w:tcPr>
          <w:p w:rsidR="009F23E4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8612E9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8612E9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9356" w:type="dxa"/>
            <w:tcBorders>
              <w:top w:val="single" w:sz="4" w:space="0" w:color="auto"/>
            </w:tcBorders>
            <w:shd w:val="clear" w:color="auto" w:fill="auto"/>
          </w:tcPr>
          <w:p w:rsidR="00C317E4" w:rsidRPr="001E0FC7" w:rsidRDefault="00C317E4" w:rsidP="002A696E">
            <w:pPr>
              <w:pStyle w:val="20"/>
              <w:shd w:val="clear" w:color="auto" w:fill="auto"/>
              <w:tabs>
                <w:tab w:val="left" w:pos="2683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Бег 60, 100 и 200м.</w:t>
            </w:r>
          </w:p>
          <w:p w:rsidR="009F23E4" w:rsidRPr="001E0FC7" w:rsidRDefault="00C61BCC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навыков метания и толкания.</w:t>
            </w:r>
          </w:p>
        </w:tc>
      </w:tr>
      <w:tr w:rsidR="009F23E4" w:rsidRPr="00D14333" w:rsidTr="00A54260">
        <w:trPr>
          <w:trHeight w:val="469"/>
          <w:jc w:val="center"/>
        </w:trPr>
        <w:tc>
          <w:tcPr>
            <w:tcW w:w="851" w:type="dxa"/>
            <w:tcBorders>
              <w:bottom w:val="single" w:sz="4" w:space="0" w:color="auto"/>
            </w:tcBorders>
          </w:tcPr>
          <w:p w:rsidR="009F23E4" w:rsidRPr="008612E9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8612E9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8612E9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9356" w:type="dxa"/>
            <w:tcBorders>
              <w:bottom w:val="single" w:sz="4" w:space="0" w:color="auto"/>
            </w:tcBorders>
            <w:shd w:val="clear" w:color="auto" w:fill="auto"/>
          </w:tcPr>
          <w:p w:rsidR="00C317E4" w:rsidRPr="001E0FC7" w:rsidRDefault="00C317E4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Метание камня.</w:t>
            </w:r>
          </w:p>
          <w:p w:rsidR="009F23E4" w:rsidRPr="001E0FC7" w:rsidRDefault="00C95C8D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RPr="00D14333" w:rsidTr="002A696E">
        <w:trPr>
          <w:trHeight w:val="566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8612E9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8612E9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17E4" w:rsidRPr="001E0FC7" w:rsidRDefault="00C317E4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Кросс от 1000 до 2000м</w:t>
            </w:r>
          </w:p>
          <w:p w:rsidR="009F23E4" w:rsidRPr="001E0FC7" w:rsidRDefault="00C61BCC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беговых способностей.</w:t>
            </w:r>
          </w:p>
        </w:tc>
      </w:tr>
      <w:tr w:rsidR="009F23E4" w:rsidRPr="00D14333" w:rsidTr="00A54260">
        <w:trPr>
          <w:trHeight w:val="571"/>
          <w:jc w:val="center"/>
        </w:trPr>
        <w:tc>
          <w:tcPr>
            <w:tcW w:w="851" w:type="dxa"/>
            <w:tcBorders>
              <w:top w:val="single" w:sz="4" w:space="0" w:color="auto"/>
            </w:tcBorders>
          </w:tcPr>
          <w:p w:rsidR="009F23E4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8612E9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8612E9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9356" w:type="dxa"/>
            <w:tcBorders>
              <w:top w:val="single" w:sz="4" w:space="0" w:color="auto"/>
            </w:tcBorders>
            <w:shd w:val="clear" w:color="auto" w:fill="auto"/>
          </w:tcPr>
          <w:p w:rsidR="00C317E4" w:rsidRPr="001E0FC7" w:rsidRDefault="00C317E4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Метание камня.</w:t>
            </w:r>
          </w:p>
          <w:p w:rsidR="009F23E4" w:rsidRPr="001E0FC7" w:rsidRDefault="00C95C8D" w:rsidP="002A696E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RPr="00D14333" w:rsidTr="00A54260">
        <w:trPr>
          <w:trHeight w:val="537"/>
          <w:jc w:val="center"/>
        </w:trPr>
        <w:tc>
          <w:tcPr>
            <w:tcW w:w="851" w:type="dxa"/>
            <w:tcBorders>
              <w:bottom w:val="single" w:sz="4" w:space="0" w:color="auto"/>
            </w:tcBorders>
          </w:tcPr>
          <w:p w:rsidR="009F23E4" w:rsidRPr="008612E9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8612E9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8612E9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9356" w:type="dxa"/>
            <w:tcBorders>
              <w:bottom w:val="single" w:sz="4" w:space="0" w:color="auto"/>
            </w:tcBorders>
            <w:shd w:val="clear" w:color="auto" w:fill="auto"/>
          </w:tcPr>
          <w:p w:rsidR="00C317E4" w:rsidRPr="001E0FC7" w:rsidRDefault="00C317E4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Кросс от 1000 до 2000м</w:t>
            </w:r>
          </w:p>
          <w:p w:rsidR="009F23E4" w:rsidRPr="001E0FC7" w:rsidRDefault="00C61BCC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выработки прыжковых упражнений.</w:t>
            </w:r>
          </w:p>
        </w:tc>
      </w:tr>
      <w:tr w:rsidR="009F23E4" w:rsidRPr="00D14333" w:rsidTr="00A54260">
        <w:trPr>
          <w:trHeight w:val="603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8612E9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8612E9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11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17E4" w:rsidRPr="001E0FC7" w:rsidRDefault="00C317E4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Толкания камня.</w:t>
            </w:r>
          </w:p>
          <w:p w:rsidR="009F23E4" w:rsidRPr="001E0FC7" w:rsidRDefault="00C95C8D" w:rsidP="002A696E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RPr="00D14333" w:rsidTr="00A54260">
        <w:trPr>
          <w:trHeight w:val="583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8612E9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8612E9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12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17E4" w:rsidRPr="001E0FC7" w:rsidRDefault="00C317E4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Кросс от 1000 до 2000м</w:t>
            </w:r>
          </w:p>
          <w:p w:rsidR="009F23E4" w:rsidRPr="001E0FC7" w:rsidRDefault="00C61BCC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навыков метания и толкания.</w:t>
            </w:r>
          </w:p>
        </w:tc>
      </w:tr>
      <w:tr w:rsidR="009F23E4" w:rsidRPr="00D14333" w:rsidTr="00A54260">
        <w:trPr>
          <w:trHeight w:val="510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8612E9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8612E9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8612E9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13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17E4" w:rsidRPr="001E0FC7" w:rsidRDefault="00C317E4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Метание камня.</w:t>
            </w:r>
          </w:p>
          <w:p w:rsidR="009F23E4" w:rsidRPr="001E0FC7" w:rsidRDefault="00C95C8D" w:rsidP="002A696E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RPr="00D14333" w:rsidTr="002A696E">
        <w:trPr>
          <w:trHeight w:val="536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8612E9" w:rsidRDefault="009F23E4" w:rsidP="00D916BD">
            <w:pPr>
              <w:pStyle w:val="Style5"/>
              <w:widowControl/>
              <w:spacing w:line="276" w:lineRule="auto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8612E9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№ 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14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17E4" w:rsidRPr="001E0FC7" w:rsidRDefault="00C317E4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Толкания камня.</w:t>
            </w:r>
          </w:p>
          <w:p w:rsidR="009F23E4" w:rsidRPr="001E0FC7" w:rsidRDefault="00C61BCC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повышения беговых способностей.</w:t>
            </w:r>
          </w:p>
        </w:tc>
      </w:tr>
      <w:tr w:rsidR="009F23E4" w:rsidRPr="00D14333" w:rsidTr="00A54260">
        <w:trPr>
          <w:trHeight w:val="508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8612E9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8612E9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17E4" w:rsidRPr="001E0FC7" w:rsidRDefault="00C317E4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Прыжки с места.</w:t>
            </w:r>
          </w:p>
          <w:p w:rsidR="009F23E4" w:rsidRPr="001E0FC7" w:rsidRDefault="00C95C8D" w:rsidP="002A696E">
            <w:pPr>
              <w:pStyle w:val="Style5"/>
              <w:jc w:val="both"/>
              <w:rPr>
                <w:rStyle w:val="FontStyle11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</w:rPr>
              <w:t>Спортивные игры.</w:t>
            </w:r>
          </w:p>
        </w:tc>
      </w:tr>
      <w:tr w:rsidR="009F23E4" w:rsidRPr="00D14333" w:rsidTr="00A54260">
        <w:trPr>
          <w:trHeight w:val="555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F23E4" w:rsidRPr="008612E9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9F23E4" w:rsidRPr="008612E9" w:rsidRDefault="009F23E4" w:rsidP="00D916BD">
            <w:pPr>
              <w:pStyle w:val="Style5"/>
              <w:jc w:val="center"/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8612E9"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№ 1</w:t>
            </w:r>
            <w:r>
              <w:rPr>
                <w:rStyle w:val="FontStyle11"/>
                <w:rFonts w:asciiTheme="majorHAnsi" w:hAnsiTheme="majorHAnsi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9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17E4" w:rsidRPr="001E0FC7" w:rsidRDefault="00C317E4" w:rsidP="002A696E">
            <w:pPr>
              <w:pStyle w:val="20"/>
              <w:shd w:val="clear" w:color="auto" w:fill="auto"/>
              <w:tabs>
                <w:tab w:val="left" w:pos="440"/>
              </w:tabs>
              <w:spacing w:before="0" w:after="0" w:line="24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Толкания камня.</w:t>
            </w:r>
          </w:p>
          <w:p w:rsidR="009F23E4" w:rsidRPr="001E0FC7" w:rsidRDefault="00C61BCC" w:rsidP="002A696E">
            <w:pPr>
              <w:pStyle w:val="20"/>
              <w:shd w:val="clear" w:color="auto" w:fill="auto"/>
              <w:tabs>
                <w:tab w:val="left" w:pos="594"/>
              </w:tabs>
              <w:spacing w:before="0" w:after="0" w:line="240" w:lineRule="auto"/>
              <w:rPr>
                <w:rStyle w:val="FontStyle11"/>
                <w:rFonts w:asciiTheme="majorHAnsi" w:hAnsiTheme="majorHAnsi" w:cs="Calibri"/>
                <w:b/>
                <w:i/>
                <w:sz w:val="24"/>
                <w:szCs w:val="24"/>
              </w:rPr>
            </w:pPr>
            <w:r w:rsidRPr="001E0FC7">
              <w:rPr>
                <w:rFonts w:asciiTheme="majorHAnsi" w:hAnsiTheme="majorHAnsi"/>
                <w:b/>
                <w:i/>
                <w:sz w:val="24"/>
                <w:szCs w:val="24"/>
              </w:rPr>
              <w:t>О.Р.У. - для выработки прыжковых упражнений.</w:t>
            </w:r>
          </w:p>
        </w:tc>
      </w:tr>
    </w:tbl>
    <w:p w:rsidR="00F32529" w:rsidRDefault="00F32529" w:rsidP="00242B75">
      <w:pPr>
        <w:rPr>
          <w:rFonts w:asciiTheme="majorHAnsi" w:hAnsiTheme="majorHAnsi"/>
        </w:rPr>
      </w:pPr>
    </w:p>
    <w:p w:rsidR="009F23E4" w:rsidRDefault="009F23E4" w:rsidP="00242B75">
      <w:pPr>
        <w:rPr>
          <w:rFonts w:asciiTheme="majorHAnsi" w:hAnsiTheme="majorHAnsi"/>
        </w:rPr>
      </w:pPr>
    </w:p>
    <w:p w:rsidR="009F23E4" w:rsidRDefault="009F23E4" w:rsidP="00242B75">
      <w:pPr>
        <w:rPr>
          <w:rFonts w:asciiTheme="majorHAnsi" w:hAnsiTheme="majorHAnsi"/>
        </w:rPr>
      </w:pPr>
    </w:p>
    <w:p w:rsidR="009F23E4" w:rsidRDefault="009F23E4" w:rsidP="00242B75">
      <w:pPr>
        <w:rPr>
          <w:rFonts w:asciiTheme="majorHAnsi" w:hAnsiTheme="majorHAnsi"/>
        </w:rPr>
      </w:pPr>
    </w:p>
    <w:p w:rsidR="009F23E4" w:rsidRPr="00C61BCC" w:rsidRDefault="009F23E4" w:rsidP="00242B75">
      <w:pPr>
        <w:rPr>
          <w:rFonts w:asciiTheme="majorHAnsi" w:hAnsiTheme="majorHAnsi"/>
        </w:rPr>
      </w:pPr>
    </w:p>
    <w:p w:rsidR="009F23E4" w:rsidRDefault="009F23E4" w:rsidP="00242B75">
      <w:pPr>
        <w:rPr>
          <w:rFonts w:asciiTheme="majorHAnsi" w:hAnsiTheme="majorHAnsi"/>
        </w:rPr>
      </w:pPr>
    </w:p>
    <w:p w:rsidR="009F23E4" w:rsidRDefault="009F23E4" w:rsidP="00242B75">
      <w:pPr>
        <w:rPr>
          <w:rFonts w:asciiTheme="majorHAnsi" w:hAnsiTheme="majorHAnsi"/>
        </w:rPr>
      </w:pPr>
    </w:p>
    <w:p w:rsidR="00F32529" w:rsidRDefault="00F32529" w:rsidP="00242B75">
      <w:pPr>
        <w:rPr>
          <w:rFonts w:asciiTheme="majorHAnsi" w:hAnsiTheme="majorHAnsi"/>
        </w:rPr>
      </w:pPr>
    </w:p>
    <w:p w:rsidR="00F32529" w:rsidRDefault="00735B32" w:rsidP="00242B75">
      <w:pPr>
        <w:rPr>
          <w:rFonts w:asciiTheme="majorHAnsi" w:hAnsiTheme="majorHAnsi"/>
        </w:rPr>
      </w:pPr>
      <w:r>
        <w:rPr>
          <w:rStyle w:val="FontStyle11"/>
          <w:b/>
          <w:color w:val="FF0000"/>
          <w:sz w:val="40"/>
          <w:szCs w:val="24"/>
        </w:rPr>
        <w:lastRenderedPageBreak/>
        <w:pict>
          <v:shape id="_x0000_i1030" type="#_x0000_t136" style="width:447.75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Список использованной литературы:"/>
          </v:shape>
        </w:pict>
      </w:r>
    </w:p>
    <w:p w:rsidR="00F32529" w:rsidRDefault="00F32529" w:rsidP="00242B75">
      <w:pPr>
        <w:rPr>
          <w:rFonts w:asciiTheme="majorHAnsi" w:hAnsiTheme="majorHAnsi"/>
        </w:rPr>
      </w:pPr>
    </w:p>
    <w:p w:rsidR="00F32529" w:rsidRDefault="00F32529" w:rsidP="00F32529">
      <w:pPr>
        <w:pStyle w:val="Style5"/>
        <w:widowControl/>
        <w:numPr>
          <w:ilvl w:val="0"/>
          <w:numId w:val="24"/>
        </w:numPr>
        <w:spacing w:line="276" w:lineRule="auto"/>
        <w:ind w:left="510" w:hanging="368"/>
        <w:jc w:val="both"/>
        <w:rPr>
          <w:rStyle w:val="FontStyle12"/>
          <w:rFonts w:asciiTheme="majorHAnsi" w:hAnsiTheme="majorHAnsi"/>
        </w:rPr>
      </w:pPr>
      <w:r>
        <w:rPr>
          <w:rStyle w:val="FontStyle12"/>
          <w:rFonts w:asciiTheme="majorHAnsi" w:hAnsiTheme="majorHAnsi"/>
          <w:color w:val="FF0000"/>
        </w:rPr>
        <w:t>«Настольная книга учителя ФК»</w:t>
      </w:r>
      <w:r>
        <w:rPr>
          <w:rStyle w:val="FontStyle12"/>
          <w:rFonts w:asciiTheme="majorHAnsi" w:hAnsiTheme="majorHAnsi"/>
        </w:rPr>
        <w:t xml:space="preserve"> Автор: Погадаев Г.И. – 1998г.</w:t>
      </w:r>
    </w:p>
    <w:p w:rsidR="00F32529" w:rsidRDefault="00F32529" w:rsidP="00F32529">
      <w:pPr>
        <w:pStyle w:val="Style5"/>
        <w:widowControl/>
        <w:numPr>
          <w:ilvl w:val="0"/>
          <w:numId w:val="24"/>
        </w:numPr>
        <w:spacing w:line="276" w:lineRule="auto"/>
        <w:ind w:left="510"/>
        <w:jc w:val="both"/>
        <w:rPr>
          <w:rStyle w:val="FontStyle12"/>
          <w:rFonts w:asciiTheme="majorHAnsi" w:hAnsiTheme="majorHAnsi"/>
        </w:rPr>
      </w:pPr>
      <w:r>
        <w:rPr>
          <w:rStyle w:val="FontStyle12"/>
          <w:rFonts w:asciiTheme="majorHAnsi" w:hAnsiTheme="majorHAnsi"/>
          <w:color w:val="FF0000"/>
        </w:rPr>
        <w:t>«Гимнастика»</w:t>
      </w:r>
      <w:r>
        <w:rPr>
          <w:rStyle w:val="FontStyle12"/>
          <w:rFonts w:asciiTheme="majorHAnsi" w:hAnsiTheme="majorHAnsi"/>
        </w:rPr>
        <w:t xml:space="preserve"> Авторы: В.М.Баршай, В.Н.Курысь, И.Б. Павлов. – 2009г.</w:t>
      </w:r>
    </w:p>
    <w:p w:rsidR="00F32529" w:rsidRDefault="00F32529" w:rsidP="00F32529">
      <w:pPr>
        <w:pStyle w:val="Style5"/>
        <w:widowControl/>
        <w:numPr>
          <w:ilvl w:val="0"/>
          <w:numId w:val="24"/>
        </w:numPr>
        <w:spacing w:line="276" w:lineRule="auto"/>
        <w:ind w:left="510"/>
        <w:jc w:val="both"/>
        <w:rPr>
          <w:rStyle w:val="FontStyle12"/>
          <w:rFonts w:asciiTheme="majorHAnsi" w:hAnsiTheme="majorHAnsi"/>
        </w:rPr>
      </w:pPr>
      <w:r>
        <w:rPr>
          <w:rStyle w:val="FontStyle12"/>
          <w:rFonts w:asciiTheme="majorHAnsi" w:hAnsiTheme="majorHAnsi"/>
          <w:color w:val="FF0000"/>
        </w:rPr>
        <w:t>«Физическая культура в школе»</w:t>
      </w:r>
      <w:r>
        <w:rPr>
          <w:rStyle w:val="FontStyle12"/>
          <w:rFonts w:asciiTheme="majorHAnsi" w:hAnsiTheme="majorHAnsi"/>
        </w:rPr>
        <w:t xml:space="preserve">  Автор: Ю.А. Янсон – 2009г.</w:t>
      </w:r>
    </w:p>
    <w:p w:rsidR="00F32529" w:rsidRDefault="00F32529" w:rsidP="00F32529">
      <w:pPr>
        <w:pStyle w:val="Style5"/>
        <w:widowControl/>
        <w:numPr>
          <w:ilvl w:val="0"/>
          <w:numId w:val="24"/>
        </w:numPr>
        <w:spacing w:line="276" w:lineRule="auto"/>
        <w:ind w:left="510"/>
        <w:jc w:val="both"/>
        <w:rPr>
          <w:rStyle w:val="FontStyle12"/>
          <w:rFonts w:asciiTheme="majorHAnsi" w:hAnsiTheme="majorHAnsi"/>
        </w:rPr>
      </w:pPr>
      <w:r>
        <w:rPr>
          <w:rStyle w:val="FontStyle12"/>
          <w:rFonts w:asciiTheme="majorHAnsi" w:hAnsiTheme="majorHAnsi"/>
          <w:color w:val="FF0000"/>
        </w:rPr>
        <w:t>«Настольная книга учителя ФК»</w:t>
      </w:r>
      <w:r>
        <w:rPr>
          <w:rStyle w:val="FontStyle12"/>
          <w:rFonts w:asciiTheme="majorHAnsi" w:hAnsiTheme="majorHAnsi"/>
        </w:rPr>
        <w:t xml:space="preserve"> Автор: П.А.Киселев, С.Б.Киселева – 2008г.</w:t>
      </w:r>
    </w:p>
    <w:p w:rsidR="00F32529" w:rsidRDefault="00F32529" w:rsidP="00F32529">
      <w:pPr>
        <w:pStyle w:val="Style5"/>
        <w:widowControl/>
        <w:numPr>
          <w:ilvl w:val="0"/>
          <w:numId w:val="24"/>
        </w:numPr>
        <w:spacing w:line="276" w:lineRule="auto"/>
        <w:ind w:left="510"/>
        <w:jc w:val="both"/>
        <w:rPr>
          <w:rStyle w:val="FontStyle12"/>
          <w:rFonts w:asciiTheme="majorHAnsi" w:hAnsiTheme="majorHAnsi"/>
        </w:rPr>
      </w:pPr>
      <w:r>
        <w:rPr>
          <w:rStyle w:val="FontStyle12"/>
          <w:rFonts w:asciiTheme="majorHAnsi" w:hAnsiTheme="majorHAnsi"/>
          <w:color w:val="FF0000"/>
        </w:rPr>
        <w:t>«ТМФВ»</w:t>
      </w:r>
      <w:r>
        <w:rPr>
          <w:rStyle w:val="FontStyle12"/>
          <w:rFonts w:asciiTheme="majorHAnsi" w:hAnsiTheme="majorHAnsi"/>
        </w:rPr>
        <w:t xml:space="preserve"> Автор: А.А.Васильков – 2008г. </w:t>
      </w:r>
    </w:p>
    <w:p w:rsidR="00F32529" w:rsidRDefault="00F32529" w:rsidP="00F32529">
      <w:pPr>
        <w:pStyle w:val="Style5"/>
        <w:widowControl/>
        <w:numPr>
          <w:ilvl w:val="0"/>
          <w:numId w:val="24"/>
        </w:numPr>
        <w:spacing w:line="276" w:lineRule="auto"/>
        <w:ind w:left="510"/>
        <w:jc w:val="both"/>
        <w:rPr>
          <w:rStyle w:val="FontStyle12"/>
          <w:rFonts w:asciiTheme="majorHAnsi" w:hAnsiTheme="majorHAnsi"/>
        </w:rPr>
      </w:pPr>
      <w:r>
        <w:rPr>
          <w:rStyle w:val="FontStyle12"/>
          <w:rFonts w:asciiTheme="majorHAnsi" w:hAnsiTheme="majorHAnsi"/>
          <w:color w:val="FF0000"/>
        </w:rPr>
        <w:t>«Справочник учителя ФК»</w:t>
      </w:r>
      <w:r>
        <w:rPr>
          <w:rStyle w:val="FontStyle12"/>
          <w:rFonts w:asciiTheme="majorHAnsi" w:hAnsiTheme="majorHAnsi"/>
        </w:rPr>
        <w:t xml:space="preserve">  Автор: П.А.Киселев, С.Б.Киселева – 2007г.</w:t>
      </w:r>
    </w:p>
    <w:p w:rsidR="00F32529" w:rsidRDefault="00F32529" w:rsidP="00F32529">
      <w:pPr>
        <w:pStyle w:val="Style5"/>
        <w:widowControl/>
        <w:numPr>
          <w:ilvl w:val="0"/>
          <w:numId w:val="24"/>
        </w:numPr>
        <w:spacing w:line="276" w:lineRule="auto"/>
        <w:ind w:left="510"/>
        <w:jc w:val="both"/>
        <w:rPr>
          <w:rStyle w:val="FontStyle12"/>
          <w:rFonts w:asciiTheme="majorHAnsi" w:hAnsiTheme="majorHAnsi"/>
        </w:rPr>
      </w:pPr>
      <w:r>
        <w:rPr>
          <w:rStyle w:val="FontStyle12"/>
          <w:rFonts w:asciiTheme="majorHAnsi" w:hAnsiTheme="majorHAnsi"/>
          <w:color w:val="FF0000"/>
        </w:rPr>
        <w:t>«Легкая атлетика»</w:t>
      </w:r>
      <w:r w:rsidR="00E212B1">
        <w:rPr>
          <w:rStyle w:val="FontStyle12"/>
          <w:rFonts w:asciiTheme="majorHAnsi" w:hAnsiTheme="majorHAnsi"/>
        </w:rPr>
        <w:t xml:space="preserve">  Под общей редакцией:</w:t>
      </w:r>
      <w:r w:rsidR="00E212B1" w:rsidRPr="00E212B1">
        <w:rPr>
          <w:rStyle w:val="FontStyle12"/>
          <w:rFonts w:asciiTheme="majorHAnsi" w:hAnsiTheme="majorHAnsi"/>
        </w:rPr>
        <w:t xml:space="preserve"> </w:t>
      </w:r>
      <w:r>
        <w:rPr>
          <w:rStyle w:val="FontStyle12"/>
          <w:rFonts w:asciiTheme="majorHAnsi" w:hAnsiTheme="majorHAnsi"/>
        </w:rPr>
        <w:t>Н.Г.Озолина, В.И.Воронкина, Ю.Н.Примакова – 1989г.</w:t>
      </w:r>
    </w:p>
    <w:p w:rsidR="00E212B1" w:rsidRDefault="00E212B1" w:rsidP="00242B75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7769C6" w:rsidRDefault="00E212B1" w:rsidP="00E212B1">
      <w:pPr>
        <w:rPr>
          <w:rFonts w:asciiTheme="majorHAnsi" w:hAnsiTheme="majorHAnsi"/>
        </w:rPr>
      </w:pPr>
    </w:p>
    <w:p w:rsidR="00E212B1" w:rsidRPr="00E212B1" w:rsidRDefault="00E212B1" w:rsidP="00E212B1">
      <w:pPr>
        <w:rPr>
          <w:rFonts w:asciiTheme="majorHAnsi" w:hAnsiTheme="majorHAnsi"/>
        </w:rPr>
      </w:pPr>
    </w:p>
    <w:p w:rsidR="00E212B1" w:rsidRPr="00E212B1" w:rsidRDefault="00E212B1" w:rsidP="00E212B1">
      <w:pPr>
        <w:rPr>
          <w:rFonts w:asciiTheme="majorHAnsi" w:hAnsiTheme="majorHAnsi"/>
        </w:rPr>
      </w:pPr>
    </w:p>
    <w:p w:rsidR="00E212B1" w:rsidRDefault="00E212B1" w:rsidP="00E212B1">
      <w:pPr>
        <w:rPr>
          <w:rFonts w:asciiTheme="majorHAnsi" w:hAnsiTheme="majorHAnsi"/>
        </w:rPr>
      </w:pPr>
    </w:p>
    <w:p w:rsidR="00E212B1" w:rsidRPr="005C2CDE" w:rsidRDefault="00E212B1" w:rsidP="00E212B1">
      <w:pPr>
        <w:pStyle w:val="Style5"/>
        <w:widowControl/>
        <w:spacing w:line="276" w:lineRule="auto"/>
        <w:ind w:firstLine="154"/>
        <w:jc w:val="both"/>
        <w:rPr>
          <w:rStyle w:val="FontStyle11"/>
          <w:rFonts w:ascii="Monotype Corsiva" w:hAnsi="Monotype Corsiva"/>
          <w:b/>
          <w:i/>
          <w:sz w:val="36"/>
          <w:szCs w:val="36"/>
        </w:rPr>
      </w:pPr>
      <w:r>
        <w:rPr>
          <w:rStyle w:val="FontStyle11"/>
          <w:rFonts w:ascii="Monotype Corsiva" w:hAnsi="Monotype Corsiva"/>
          <w:b/>
          <w:i/>
          <w:sz w:val="36"/>
          <w:szCs w:val="36"/>
        </w:rPr>
        <w:t xml:space="preserve">Авторская программа </w:t>
      </w:r>
      <w:r w:rsidRPr="005C2CDE">
        <w:rPr>
          <w:rStyle w:val="FontStyle11"/>
          <w:rFonts w:ascii="Monotype Corsiva" w:hAnsi="Monotype Corsiva"/>
          <w:b/>
          <w:i/>
          <w:sz w:val="36"/>
          <w:szCs w:val="36"/>
        </w:rPr>
        <w:t xml:space="preserve">рекомендована для использования </w:t>
      </w:r>
      <w:r>
        <w:rPr>
          <w:rStyle w:val="FontStyle11"/>
          <w:rFonts w:ascii="Monotype Corsiva" w:hAnsi="Monotype Corsiva"/>
          <w:b/>
          <w:i/>
          <w:sz w:val="36"/>
          <w:szCs w:val="36"/>
        </w:rPr>
        <w:t>по национальным видам спорта, для</w:t>
      </w:r>
      <w:r w:rsidRPr="005C2CDE">
        <w:rPr>
          <w:rStyle w:val="FontStyle11"/>
          <w:rFonts w:ascii="Monotype Corsiva" w:hAnsi="Monotype Corsiva"/>
          <w:b/>
          <w:i/>
          <w:sz w:val="36"/>
          <w:szCs w:val="36"/>
        </w:rPr>
        <w:t xml:space="preserve"> внеклассных заняти</w:t>
      </w:r>
      <w:r>
        <w:rPr>
          <w:rStyle w:val="FontStyle11"/>
          <w:rFonts w:ascii="Monotype Corsiva" w:hAnsi="Monotype Corsiva"/>
          <w:b/>
          <w:i/>
          <w:sz w:val="36"/>
          <w:szCs w:val="36"/>
        </w:rPr>
        <w:t>й</w:t>
      </w:r>
      <w:r w:rsidRPr="005C2CDE">
        <w:rPr>
          <w:rStyle w:val="FontStyle11"/>
          <w:rFonts w:ascii="Monotype Corsiva" w:hAnsi="Monotype Corsiva"/>
          <w:b/>
          <w:i/>
          <w:sz w:val="36"/>
          <w:szCs w:val="36"/>
        </w:rPr>
        <w:t xml:space="preserve"> с расчетом </w:t>
      </w:r>
      <w:r>
        <w:rPr>
          <w:rStyle w:val="FontStyle11"/>
          <w:rFonts w:ascii="Monotype Corsiva" w:hAnsi="Monotype Corsiva"/>
          <w:b/>
          <w:i/>
          <w:sz w:val="36"/>
          <w:szCs w:val="36"/>
        </w:rPr>
        <w:t>на два</w:t>
      </w:r>
      <w:r w:rsidRPr="005C2CDE">
        <w:rPr>
          <w:rStyle w:val="FontStyle11"/>
          <w:rFonts w:ascii="Monotype Corsiva" w:hAnsi="Monotype Corsiva"/>
          <w:b/>
          <w:i/>
          <w:sz w:val="36"/>
          <w:szCs w:val="36"/>
        </w:rPr>
        <w:t xml:space="preserve"> часа в неделю для учащихся </w:t>
      </w:r>
      <w:r>
        <w:rPr>
          <w:rStyle w:val="FontStyle11"/>
          <w:rFonts w:ascii="Monotype Corsiva" w:hAnsi="Monotype Corsiva"/>
          <w:b/>
          <w:i/>
          <w:sz w:val="36"/>
          <w:szCs w:val="36"/>
        </w:rPr>
        <w:t>8</w:t>
      </w:r>
      <w:r w:rsidRPr="005C2CDE">
        <w:rPr>
          <w:rStyle w:val="FontStyle11"/>
          <w:rFonts w:ascii="Monotype Corsiva" w:hAnsi="Monotype Corsiva"/>
          <w:b/>
          <w:i/>
          <w:sz w:val="36"/>
          <w:szCs w:val="36"/>
        </w:rPr>
        <w:t>-</w:t>
      </w:r>
      <w:r>
        <w:rPr>
          <w:rStyle w:val="FontStyle11"/>
          <w:rFonts w:ascii="Monotype Corsiva" w:hAnsi="Monotype Corsiva"/>
          <w:b/>
          <w:i/>
          <w:sz w:val="36"/>
          <w:szCs w:val="36"/>
        </w:rPr>
        <w:t>11</w:t>
      </w:r>
      <w:r w:rsidRPr="005C2CDE">
        <w:rPr>
          <w:rStyle w:val="FontStyle11"/>
          <w:rFonts w:ascii="Monotype Corsiva" w:hAnsi="Monotype Corsiva"/>
          <w:b/>
          <w:i/>
          <w:sz w:val="36"/>
          <w:szCs w:val="36"/>
        </w:rPr>
        <w:t xml:space="preserve"> классов.</w:t>
      </w:r>
    </w:p>
    <w:p w:rsidR="00E212B1" w:rsidRDefault="00E212B1" w:rsidP="00E212B1">
      <w:pPr>
        <w:pStyle w:val="Style5"/>
        <w:widowControl/>
        <w:spacing w:line="276" w:lineRule="auto"/>
        <w:ind w:firstLine="154"/>
        <w:jc w:val="both"/>
        <w:rPr>
          <w:rStyle w:val="FontStyle11"/>
          <w:sz w:val="24"/>
          <w:szCs w:val="24"/>
        </w:rPr>
      </w:pPr>
    </w:p>
    <w:p w:rsidR="00E212B1" w:rsidRDefault="00E212B1" w:rsidP="00E212B1">
      <w:pPr>
        <w:pStyle w:val="Style5"/>
        <w:widowControl/>
        <w:spacing w:before="120"/>
        <w:jc w:val="both"/>
        <w:rPr>
          <w:rStyle w:val="FontStyle11"/>
          <w:sz w:val="24"/>
          <w:szCs w:val="24"/>
        </w:rPr>
      </w:pPr>
    </w:p>
    <w:p w:rsidR="00E212B1" w:rsidRDefault="00E212B1" w:rsidP="00E212B1">
      <w:pPr>
        <w:pStyle w:val="Style5"/>
        <w:widowControl/>
        <w:spacing w:before="120"/>
        <w:jc w:val="both"/>
        <w:rPr>
          <w:rStyle w:val="FontStyle11"/>
          <w:sz w:val="24"/>
          <w:szCs w:val="24"/>
        </w:rPr>
      </w:pPr>
    </w:p>
    <w:p w:rsidR="00F32529" w:rsidRPr="00E212B1" w:rsidRDefault="00F32529" w:rsidP="00E212B1">
      <w:pPr>
        <w:rPr>
          <w:rFonts w:asciiTheme="majorHAnsi" w:hAnsiTheme="majorHAnsi"/>
        </w:rPr>
      </w:pPr>
      <w:bookmarkStart w:id="0" w:name="_GoBack"/>
      <w:bookmarkEnd w:id="0"/>
    </w:p>
    <w:sectPr w:rsidR="00F32529" w:rsidRPr="00E212B1" w:rsidSect="00D63D5D">
      <w:footerReference w:type="default" r:id="rId12"/>
      <w:type w:val="continuous"/>
      <w:pgSz w:w="11907" w:h="16839" w:code="9"/>
      <w:pgMar w:top="851" w:right="851" w:bottom="851" w:left="851" w:header="720" w:footer="720" w:gutter="0"/>
      <w:pgBorders w:offsetFrom="page">
        <w:top w:val="holly" w:sz="6" w:space="24" w:color="auto"/>
        <w:left w:val="holly" w:sz="6" w:space="24" w:color="auto"/>
        <w:bottom w:val="holly" w:sz="6" w:space="24" w:color="auto"/>
        <w:right w:val="holly" w:sz="6" w:space="24" w:color="auto"/>
      </w:pgBorders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B32" w:rsidRDefault="00735B32">
      <w:r>
        <w:separator/>
      </w:r>
    </w:p>
  </w:endnote>
  <w:endnote w:type="continuationSeparator" w:id="0">
    <w:p w:rsidR="00735B32" w:rsidRDefault="00735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304704"/>
      <w:docPartObj>
        <w:docPartGallery w:val="Page Numbers (Bottom of Page)"/>
        <w:docPartUnique/>
      </w:docPartObj>
    </w:sdtPr>
    <w:sdtEndPr/>
    <w:sdtContent>
      <w:p w:rsidR="00C95C8D" w:rsidRDefault="006C75D1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612C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C95C8D" w:rsidRDefault="00C95C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B32" w:rsidRDefault="00735B32">
      <w:r>
        <w:separator/>
      </w:r>
    </w:p>
  </w:footnote>
  <w:footnote w:type="continuationSeparator" w:id="0">
    <w:p w:rsidR="00735B32" w:rsidRDefault="00735B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F10E2AC"/>
    <w:lvl w:ilvl="0">
      <w:numFmt w:val="bullet"/>
      <w:lvlText w:val="*"/>
      <w:lvlJc w:val="left"/>
    </w:lvl>
  </w:abstractNum>
  <w:abstractNum w:abstractNumId="1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09F9348B"/>
    <w:multiLevelType w:val="multilevel"/>
    <w:tmpl w:val="0ED44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EE0E2A"/>
    <w:multiLevelType w:val="multilevel"/>
    <w:tmpl w:val="35905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851C29"/>
    <w:multiLevelType w:val="singleLevel"/>
    <w:tmpl w:val="D6507D7E"/>
    <w:lvl w:ilvl="0">
      <w:start w:val="1"/>
      <w:numFmt w:val="decimal"/>
      <w:lvlText w:val="%1)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3C93725"/>
    <w:multiLevelType w:val="hybridMultilevel"/>
    <w:tmpl w:val="56AC7E8E"/>
    <w:lvl w:ilvl="0" w:tplc="BAE8FBCC">
      <w:start w:val="1"/>
      <w:numFmt w:val="decimal"/>
      <w:lvlText w:val="%1."/>
      <w:lvlJc w:val="left"/>
      <w:pPr>
        <w:ind w:left="5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4" w:hanging="360"/>
      </w:pPr>
    </w:lvl>
    <w:lvl w:ilvl="2" w:tplc="0419001B" w:tentative="1">
      <w:start w:val="1"/>
      <w:numFmt w:val="lowerRoman"/>
      <w:lvlText w:val="%3."/>
      <w:lvlJc w:val="right"/>
      <w:pPr>
        <w:ind w:left="1954" w:hanging="180"/>
      </w:pPr>
    </w:lvl>
    <w:lvl w:ilvl="3" w:tplc="0419000F" w:tentative="1">
      <w:start w:val="1"/>
      <w:numFmt w:val="decimal"/>
      <w:lvlText w:val="%4."/>
      <w:lvlJc w:val="left"/>
      <w:pPr>
        <w:ind w:left="2674" w:hanging="360"/>
      </w:pPr>
    </w:lvl>
    <w:lvl w:ilvl="4" w:tplc="04190019" w:tentative="1">
      <w:start w:val="1"/>
      <w:numFmt w:val="lowerLetter"/>
      <w:lvlText w:val="%5."/>
      <w:lvlJc w:val="left"/>
      <w:pPr>
        <w:ind w:left="3394" w:hanging="360"/>
      </w:pPr>
    </w:lvl>
    <w:lvl w:ilvl="5" w:tplc="0419001B" w:tentative="1">
      <w:start w:val="1"/>
      <w:numFmt w:val="lowerRoman"/>
      <w:lvlText w:val="%6."/>
      <w:lvlJc w:val="right"/>
      <w:pPr>
        <w:ind w:left="4114" w:hanging="180"/>
      </w:pPr>
    </w:lvl>
    <w:lvl w:ilvl="6" w:tplc="0419000F" w:tentative="1">
      <w:start w:val="1"/>
      <w:numFmt w:val="decimal"/>
      <w:lvlText w:val="%7."/>
      <w:lvlJc w:val="left"/>
      <w:pPr>
        <w:ind w:left="4834" w:hanging="360"/>
      </w:pPr>
    </w:lvl>
    <w:lvl w:ilvl="7" w:tplc="04190019" w:tentative="1">
      <w:start w:val="1"/>
      <w:numFmt w:val="lowerLetter"/>
      <w:lvlText w:val="%8."/>
      <w:lvlJc w:val="left"/>
      <w:pPr>
        <w:ind w:left="5554" w:hanging="360"/>
      </w:pPr>
    </w:lvl>
    <w:lvl w:ilvl="8" w:tplc="0419001B" w:tentative="1">
      <w:start w:val="1"/>
      <w:numFmt w:val="lowerRoman"/>
      <w:lvlText w:val="%9."/>
      <w:lvlJc w:val="right"/>
      <w:pPr>
        <w:ind w:left="6274" w:hanging="180"/>
      </w:pPr>
    </w:lvl>
  </w:abstractNum>
  <w:abstractNum w:abstractNumId="8" w15:restartNumberingAfterBreak="0">
    <w:nsid w:val="17430CA2"/>
    <w:multiLevelType w:val="singleLevel"/>
    <w:tmpl w:val="92DEB0D6"/>
    <w:lvl w:ilvl="0">
      <w:start w:val="5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C6F0C7B"/>
    <w:multiLevelType w:val="multilevel"/>
    <w:tmpl w:val="1F6C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35021F"/>
    <w:multiLevelType w:val="hybridMultilevel"/>
    <w:tmpl w:val="F2BCA8AC"/>
    <w:lvl w:ilvl="0" w:tplc="40D21434">
      <w:start w:val="1"/>
      <w:numFmt w:val="bullet"/>
      <w:lvlText w:val="•"/>
      <w:lvlJc w:val="left"/>
      <w:pPr>
        <w:ind w:left="7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1" w15:restartNumberingAfterBreak="0">
    <w:nsid w:val="280E5F20"/>
    <w:multiLevelType w:val="multilevel"/>
    <w:tmpl w:val="4BEC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350F0A"/>
    <w:multiLevelType w:val="multilevel"/>
    <w:tmpl w:val="EA8A408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9467573"/>
    <w:multiLevelType w:val="multilevel"/>
    <w:tmpl w:val="15D4D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720CBB"/>
    <w:multiLevelType w:val="multilevel"/>
    <w:tmpl w:val="2A7E8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D44C50"/>
    <w:multiLevelType w:val="singleLevel"/>
    <w:tmpl w:val="DB7CB492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58D24A57"/>
    <w:multiLevelType w:val="multilevel"/>
    <w:tmpl w:val="63FEA1E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2BB750E"/>
    <w:multiLevelType w:val="multilevel"/>
    <w:tmpl w:val="D5A6E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B57D72"/>
    <w:multiLevelType w:val="multilevel"/>
    <w:tmpl w:val="9D043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0D1F1A"/>
    <w:multiLevelType w:val="multilevel"/>
    <w:tmpl w:val="B9B01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490AEA"/>
    <w:multiLevelType w:val="multilevel"/>
    <w:tmpl w:val="B56A2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7E6994"/>
    <w:multiLevelType w:val="hybridMultilevel"/>
    <w:tmpl w:val="DD328B0C"/>
    <w:lvl w:ilvl="0" w:tplc="10AA9E1A">
      <w:start w:val="6"/>
      <w:numFmt w:val="decimal"/>
      <w:lvlText w:val="%1)"/>
      <w:lvlJc w:val="left"/>
      <w:pPr>
        <w:ind w:left="7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1" w:hanging="360"/>
      </w:pPr>
    </w:lvl>
    <w:lvl w:ilvl="2" w:tplc="0419001B" w:tentative="1">
      <w:start w:val="1"/>
      <w:numFmt w:val="lowerRoman"/>
      <w:lvlText w:val="%3."/>
      <w:lvlJc w:val="right"/>
      <w:pPr>
        <w:ind w:left="2141" w:hanging="180"/>
      </w:pPr>
    </w:lvl>
    <w:lvl w:ilvl="3" w:tplc="0419000F" w:tentative="1">
      <w:start w:val="1"/>
      <w:numFmt w:val="decimal"/>
      <w:lvlText w:val="%4."/>
      <w:lvlJc w:val="left"/>
      <w:pPr>
        <w:ind w:left="2861" w:hanging="360"/>
      </w:pPr>
    </w:lvl>
    <w:lvl w:ilvl="4" w:tplc="04190019" w:tentative="1">
      <w:start w:val="1"/>
      <w:numFmt w:val="lowerLetter"/>
      <w:lvlText w:val="%5."/>
      <w:lvlJc w:val="left"/>
      <w:pPr>
        <w:ind w:left="3581" w:hanging="360"/>
      </w:pPr>
    </w:lvl>
    <w:lvl w:ilvl="5" w:tplc="0419001B" w:tentative="1">
      <w:start w:val="1"/>
      <w:numFmt w:val="lowerRoman"/>
      <w:lvlText w:val="%6."/>
      <w:lvlJc w:val="right"/>
      <w:pPr>
        <w:ind w:left="4301" w:hanging="180"/>
      </w:pPr>
    </w:lvl>
    <w:lvl w:ilvl="6" w:tplc="0419000F" w:tentative="1">
      <w:start w:val="1"/>
      <w:numFmt w:val="decimal"/>
      <w:lvlText w:val="%7."/>
      <w:lvlJc w:val="left"/>
      <w:pPr>
        <w:ind w:left="5021" w:hanging="360"/>
      </w:pPr>
    </w:lvl>
    <w:lvl w:ilvl="7" w:tplc="04190019" w:tentative="1">
      <w:start w:val="1"/>
      <w:numFmt w:val="lowerLetter"/>
      <w:lvlText w:val="%8."/>
      <w:lvlJc w:val="left"/>
      <w:pPr>
        <w:ind w:left="5741" w:hanging="360"/>
      </w:pPr>
    </w:lvl>
    <w:lvl w:ilvl="8" w:tplc="0419001B" w:tentative="1">
      <w:start w:val="1"/>
      <w:numFmt w:val="lowerRoman"/>
      <w:lvlText w:val="%9."/>
      <w:lvlJc w:val="right"/>
      <w:pPr>
        <w:ind w:left="6461" w:hanging="180"/>
      </w:pPr>
    </w:lvl>
  </w:abstractNum>
  <w:num w:numId="1">
    <w:abstractNumId w:val="6"/>
  </w:num>
  <w:num w:numId="2">
    <w:abstractNumId w:val="6"/>
    <w:lvlOverride w:ilvl="0">
      <w:lvl w:ilvl="0">
        <w:start w:val="1"/>
        <w:numFmt w:val="decimal"/>
        <w:lvlText w:val="%1)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8"/>
  </w:num>
  <w:num w:numId="4">
    <w:abstractNumId w:val="15"/>
  </w:num>
  <w:num w:numId="5">
    <w:abstractNumId w:val="21"/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7"/>
  </w:num>
  <w:num w:numId="8">
    <w:abstractNumId w:val="10"/>
  </w:num>
  <w:num w:numId="9">
    <w:abstractNumId w:val="9"/>
  </w:num>
  <w:num w:numId="10">
    <w:abstractNumId w:val="16"/>
  </w:num>
  <w:num w:numId="11">
    <w:abstractNumId w:val="12"/>
  </w:num>
  <w:num w:numId="12">
    <w:abstractNumId w:val="1"/>
  </w:num>
  <w:num w:numId="13">
    <w:abstractNumId w:val="2"/>
  </w:num>
  <w:num w:numId="14">
    <w:abstractNumId w:val="3"/>
  </w:num>
  <w:num w:numId="15">
    <w:abstractNumId w:val="11"/>
  </w:num>
  <w:num w:numId="16">
    <w:abstractNumId w:val="5"/>
  </w:num>
  <w:num w:numId="17">
    <w:abstractNumId w:val="17"/>
  </w:num>
  <w:num w:numId="18">
    <w:abstractNumId w:val="18"/>
  </w:num>
  <w:num w:numId="19">
    <w:abstractNumId w:val="13"/>
  </w:num>
  <w:num w:numId="20">
    <w:abstractNumId w:val="19"/>
  </w:num>
  <w:num w:numId="21">
    <w:abstractNumId w:val="20"/>
  </w:num>
  <w:num w:numId="22">
    <w:abstractNumId w:val="4"/>
  </w:num>
  <w:num w:numId="23">
    <w:abstractNumId w:val="14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085F94"/>
    <w:rsid w:val="00012A30"/>
    <w:rsid w:val="00047B94"/>
    <w:rsid w:val="00072297"/>
    <w:rsid w:val="0008071C"/>
    <w:rsid w:val="000854D4"/>
    <w:rsid w:val="00085F94"/>
    <w:rsid w:val="000A34D9"/>
    <w:rsid w:val="000A5A7A"/>
    <w:rsid w:val="000A650C"/>
    <w:rsid w:val="000C3D0B"/>
    <w:rsid w:val="000D156C"/>
    <w:rsid w:val="000D4692"/>
    <w:rsid w:val="00103E78"/>
    <w:rsid w:val="001071C9"/>
    <w:rsid w:val="0014078F"/>
    <w:rsid w:val="001514E7"/>
    <w:rsid w:val="00162628"/>
    <w:rsid w:val="0017261B"/>
    <w:rsid w:val="001768AB"/>
    <w:rsid w:val="001A680E"/>
    <w:rsid w:val="001B269C"/>
    <w:rsid w:val="001E0C39"/>
    <w:rsid w:val="001E0FC7"/>
    <w:rsid w:val="001E3DE5"/>
    <w:rsid w:val="001E587F"/>
    <w:rsid w:val="00223B5E"/>
    <w:rsid w:val="00225326"/>
    <w:rsid w:val="002327DE"/>
    <w:rsid w:val="00242B75"/>
    <w:rsid w:val="002528A8"/>
    <w:rsid w:val="00270176"/>
    <w:rsid w:val="00277FC6"/>
    <w:rsid w:val="002A03DC"/>
    <w:rsid w:val="002A696E"/>
    <w:rsid w:val="002D3B3D"/>
    <w:rsid w:val="002E513C"/>
    <w:rsid w:val="002F018A"/>
    <w:rsid w:val="002F3C7D"/>
    <w:rsid w:val="00354B9F"/>
    <w:rsid w:val="00360132"/>
    <w:rsid w:val="00362EFE"/>
    <w:rsid w:val="00367600"/>
    <w:rsid w:val="00376C28"/>
    <w:rsid w:val="003774EA"/>
    <w:rsid w:val="00391CB1"/>
    <w:rsid w:val="003C612C"/>
    <w:rsid w:val="003D4C89"/>
    <w:rsid w:val="00402A40"/>
    <w:rsid w:val="0040380C"/>
    <w:rsid w:val="00416293"/>
    <w:rsid w:val="00467836"/>
    <w:rsid w:val="004C69FF"/>
    <w:rsid w:val="0050113E"/>
    <w:rsid w:val="005328AE"/>
    <w:rsid w:val="005372CA"/>
    <w:rsid w:val="005425C8"/>
    <w:rsid w:val="00552709"/>
    <w:rsid w:val="0055781A"/>
    <w:rsid w:val="0056699B"/>
    <w:rsid w:val="005869D0"/>
    <w:rsid w:val="005907BD"/>
    <w:rsid w:val="005A3667"/>
    <w:rsid w:val="005C2CDE"/>
    <w:rsid w:val="005C627F"/>
    <w:rsid w:val="005D69EC"/>
    <w:rsid w:val="005F514F"/>
    <w:rsid w:val="005F6F54"/>
    <w:rsid w:val="0060014C"/>
    <w:rsid w:val="00606DEC"/>
    <w:rsid w:val="006177FD"/>
    <w:rsid w:val="006227CE"/>
    <w:rsid w:val="00631AE5"/>
    <w:rsid w:val="00651935"/>
    <w:rsid w:val="0066693D"/>
    <w:rsid w:val="006736D0"/>
    <w:rsid w:val="00674321"/>
    <w:rsid w:val="00695C11"/>
    <w:rsid w:val="006C1129"/>
    <w:rsid w:val="006C75D1"/>
    <w:rsid w:val="006D62BF"/>
    <w:rsid w:val="006E4452"/>
    <w:rsid w:val="006E760B"/>
    <w:rsid w:val="00732538"/>
    <w:rsid w:val="00735B32"/>
    <w:rsid w:val="007769C6"/>
    <w:rsid w:val="00784296"/>
    <w:rsid w:val="007A0B4F"/>
    <w:rsid w:val="007D0D5D"/>
    <w:rsid w:val="007F524F"/>
    <w:rsid w:val="00803413"/>
    <w:rsid w:val="0081230B"/>
    <w:rsid w:val="00816865"/>
    <w:rsid w:val="00824462"/>
    <w:rsid w:val="00824B96"/>
    <w:rsid w:val="00826976"/>
    <w:rsid w:val="0085740C"/>
    <w:rsid w:val="008612E9"/>
    <w:rsid w:val="0086740C"/>
    <w:rsid w:val="00873286"/>
    <w:rsid w:val="008A182E"/>
    <w:rsid w:val="008A7E44"/>
    <w:rsid w:val="008C31B1"/>
    <w:rsid w:val="008D39EB"/>
    <w:rsid w:val="008D3A47"/>
    <w:rsid w:val="008D6DC6"/>
    <w:rsid w:val="008E4614"/>
    <w:rsid w:val="00941F7B"/>
    <w:rsid w:val="00950A06"/>
    <w:rsid w:val="009820F4"/>
    <w:rsid w:val="009B354F"/>
    <w:rsid w:val="009B6C4C"/>
    <w:rsid w:val="009C032E"/>
    <w:rsid w:val="009D43C9"/>
    <w:rsid w:val="009D6B0E"/>
    <w:rsid w:val="009D6B24"/>
    <w:rsid w:val="009F1783"/>
    <w:rsid w:val="009F23E4"/>
    <w:rsid w:val="009F27F6"/>
    <w:rsid w:val="00A04731"/>
    <w:rsid w:val="00A159C5"/>
    <w:rsid w:val="00A25085"/>
    <w:rsid w:val="00A27537"/>
    <w:rsid w:val="00A54260"/>
    <w:rsid w:val="00A96242"/>
    <w:rsid w:val="00AB14E8"/>
    <w:rsid w:val="00AB7380"/>
    <w:rsid w:val="00AD2763"/>
    <w:rsid w:val="00B06515"/>
    <w:rsid w:val="00B06704"/>
    <w:rsid w:val="00B10411"/>
    <w:rsid w:val="00B27B69"/>
    <w:rsid w:val="00B45D5F"/>
    <w:rsid w:val="00B569CE"/>
    <w:rsid w:val="00B85F0D"/>
    <w:rsid w:val="00B93268"/>
    <w:rsid w:val="00BB2547"/>
    <w:rsid w:val="00BC275B"/>
    <w:rsid w:val="00BC2B0A"/>
    <w:rsid w:val="00BC66B3"/>
    <w:rsid w:val="00BC74A9"/>
    <w:rsid w:val="00BD3D2F"/>
    <w:rsid w:val="00BD72C1"/>
    <w:rsid w:val="00BE70AA"/>
    <w:rsid w:val="00BF6412"/>
    <w:rsid w:val="00C03C16"/>
    <w:rsid w:val="00C05C66"/>
    <w:rsid w:val="00C127CA"/>
    <w:rsid w:val="00C12EF2"/>
    <w:rsid w:val="00C204F9"/>
    <w:rsid w:val="00C254AA"/>
    <w:rsid w:val="00C27923"/>
    <w:rsid w:val="00C317E4"/>
    <w:rsid w:val="00C36F78"/>
    <w:rsid w:val="00C43AF6"/>
    <w:rsid w:val="00C46A49"/>
    <w:rsid w:val="00C46C27"/>
    <w:rsid w:val="00C55E54"/>
    <w:rsid w:val="00C61BCC"/>
    <w:rsid w:val="00C629BE"/>
    <w:rsid w:val="00C64375"/>
    <w:rsid w:val="00C767F8"/>
    <w:rsid w:val="00C9317D"/>
    <w:rsid w:val="00C95C8D"/>
    <w:rsid w:val="00CA17B7"/>
    <w:rsid w:val="00CB2016"/>
    <w:rsid w:val="00CB50D4"/>
    <w:rsid w:val="00CB6FAC"/>
    <w:rsid w:val="00CD7EDD"/>
    <w:rsid w:val="00CE1203"/>
    <w:rsid w:val="00D14333"/>
    <w:rsid w:val="00D149A5"/>
    <w:rsid w:val="00D31C92"/>
    <w:rsid w:val="00D41C4D"/>
    <w:rsid w:val="00D550FE"/>
    <w:rsid w:val="00D63D5D"/>
    <w:rsid w:val="00D7211E"/>
    <w:rsid w:val="00D73E98"/>
    <w:rsid w:val="00D818B7"/>
    <w:rsid w:val="00D8760B"/>
    <w:rsid w:val="00D916BD"/>
    <w:rsid w:val="00D93284"/>
    <w:rsid w:val="00DA021E"/>
    <w:rsid w:val="00DE02DA"/>
    <w:rsid w:val="00DE5062"/>
    <w:rsid w:val="00E15A9D"/>
    <w:rsid w:val="00E16F91"/>
    <w:rsid w:val="00E17A1B"/>
    <w:rsid w:val="00E212B1"/>
    <w:rsid w:val="00E45108"/>
    <w:rsid w:val="00E45B74"/>
    <w:rsid w:val="00E62E12"/>
    <w:rsid w:val="00E77E51"/>
    <w:rsid w:val="00E80681"/>
    <w:rsid w:val="00E825CF"/>
    <w:rsid w:val="00E90C31"/>
    <w:rsid w:val="00EA3DAB"/>
    <w:rsid w:val="00EB697C"/>
    <w:rsid w:val="00ED486E"/>
    <w:rsid w:val="00ED59C7"/>
    <w:rsid w:val="00EF5E1F"/>
    <w:rsid w:val="00F07BC8"/>
    <w:rsid w:val="00F106F1"/>
    <w:rsid w:val="00F1072A"/>
    <w:rsid w:val="00F316B9"/>
    <w:rsid w:val="00F32529"/>
    <w:rsid w:val="00F36F9F"/>
    <w:rsid w:val="00F528D7"/>
    <w:rsid w:val="00F53267"/>
    <w:rsid w:val="00F6654D"/>
    <w:rsid w:val="00FA0898"/>
    <w:rsid w:val="00FA0E7F"/>
    <w:rsid w:val="00FA4D0B"/>
    <w:rsid w:val="00FB10A4"/>
    <w:rsid w:val="00FB1E2C"/>
    <w:rsid w:val="00FB3C3D"/>
    <w:rsid w:val="00FC1680"/>
    <w:rsid w:val="00FC45AF"/>
    <w:rsid w:val="00FE14CA"/>
    <w:rsid w:val="00FE6A74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55DDB1"/>
  <w15:docId w15:val="{9CABEE17-07E6-41BF-9D46-C83E553C7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A1B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17A1B"/>
    <w:pPr>
      <w:spacing w:line="218" w:lineRule="exact"/>
      <w:ind w:firstLine="283"/>
      <w:jc w:val="both"/>
    </w:pPr>
  </w:style>
  <w:style w:type="character" w:customStyle="1" w:styleId="FontStyle11">
    <w:name w:val="Font Style11"/>
    <w:basedOn w:val="a0"/>
    <w:uiPriority w:val="99"/>
    <w:rsid w:val="00E17A1B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ED59C7"/>
    <w:pPr>
      <w:spacing w:line="316" w:lineRule="exact"/>
      <w:ind w:firstLine="658"/>
      <w:jc w:val="both"/>
    </w:pPr>
  </w:style>
  <w:style w:type="character" w:customStyle="1" w:styleId="FontStyle12">
    <w:name w:val="Font Style12"/>
    <w:basedOn w:val="a0"/>
    <w:uiPriority w:val="99"/>
    <w:rsid w:val="00ED59C7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FB1E2C"/>
    <w:pPr>
      <w:spacing w:line="312" w:lineRule="exact"/>
      <w:ind w:hanging="350"/>
    </w:pPr>
  </w:style>
  <w:style w:type="paragraph" w:customStyle="1" w:styleId="Style4">
    <w:name w:val="Style4"/>
    <w:basedOn w:val="a"/>
    <w:uiPriority w:val="99"/>
    <w:rsid w:val="00FB1E2C"/>
    <w:pPr>
      <w:spacing w:line="316" w:lineRule="exact"/>
      <w:ind w:firstLine="672"/>
      <w:jc w:val="both"/>
    </w:pPr>
  </w:style>
  <w:style w:type="paragraph" w:customStyle="1" w:styleId="Style5">
    <w:name w:val="Style5"/>
    <w:basedOn w:val="a"/>
    <w:uiPriority w:val="99"/>
    <w:rsid w:val="00FB1E2C"/>
  </w:style>
  <w:style w:type="character" w:customStyle="1" w:styleId="FontStyle13">
    <w:name w:val="Font Style13"/>
    <w:basedOn w:val="a0"/>
    <w:uiPriority w:val="99"/>
    <w:rsid w:val="00360132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36013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basedOn w:val="a0"/>
    <w:uiPriority w:val="99"/>
    <w:rsid w:val="00360132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3">
    <w:name w:val="header"/>
    <w:basedOn w:val="a"/>
    <w:link w:val="a4"/>
    <w:uiPriority w:val="99"/>
    <w:semiHidden/>
    <w:unhideWhenUsed/>
    <w:rsid w:val="008D3A4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D3A47"/>
    <w:rPr>
      <w:rFonts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8D3A4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D3A47"/>
    <w:rPr>
      <w:rFonts w:hAnsi="Times New Roman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5F514F"/>
    <w:rPr>
      <w:rFonts w:ascii="Times New Roman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6227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77E5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7E5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70176"/>
    <w:pPr>
      <w:widowControl/>
      <w:autoSpaceDE/>
      <w:autoSpaceDN/>
      <w:adjustRightInd/>
      <w:ind w:left="720"/>
      <w:contextualSpacing/>
    </w:pPr>
    <w:rPr>
      <w:rFonts w:asciiTheme="minorHAnsi" w:eastAsia="Times New Roman" w:hAnsiTheme="minorHAnsi" w:cstheme="minorBidi"/>
    </w:rPr>
  </w:style>
  <w:style w:type="character" w:customStyle="1" w:styleId="2">
    <w:name w:val="Основной текст (2)_"/>
    <w:basedOn w:val="a0"/>
    <w:link w:val="20"/>
    <w:rsid w:val="00270176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70176"/>
    <w:pPr>
      <w:shd w:val="clear" w:color="auto" w:fill="FFFFFF"/>
      <w:autoSpaceDE/>
      <w:autoSpaceDN/>
      <w:adjustRightInd/>
      <w:spacing w:before="540" w:after="360" w:line="0" w:lineRule="atLeast"/>
    </w:pPr>
    <w:rPr>
      <w:rFonts w:ascii="Calibri" w:eastAsia="Calibri" w:hAnsi="Calibri" w:cs="Calibri"/>
      <w:sz w:val="26"/>
      <w:szCs w:val="26"/>
    </w:rPr>
  </w:style>
  <w:style w:type="paragraph" w:styleId="ab">
    <w:name w:val="Normal (Web)"/>
    <w:basedOn w:val="a"/>
    <w:rsid w:val="00674321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9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AA3C0-9BFA-4353-B256-92657333A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2441</Words>
  <Characters>13916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</dc:creator>
  <cp:lastModifiedBy>асхаб</cp:lastModifiedBy>
  <cp:revision>35</cp:revision>
  <cp:lastPrinted>2011-03-16T20:44:00Z</cp:lastPrinted>
  <dcterms:created xsi:type="dcterms:W3CDTF">2016-01-30T21:59:00Z</dcterms:created>
  <dcterms:modified xsi:type="dcterms:W3CDTF">2019-03-02T05:17:00Z</dcterms:modified>
</cp:coreProperties>
</file>